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21C44" w14:textId="398C71E5" w:rsidR="00FF7991" w:rsidRDefault="00157527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91B8FC9" wp14:editId="6C8B5D70">
            <wp:extent cx="6115050" cy="9020175"/>
            <wp:effectExtent l="0" t="0" r="0" b="0"/>
            <wp:docPr id="1" name="Рисунок 1" descr="C:\Users\User\Desktop\IMG_20220527_12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527_124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99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25C650C6" w14:textId="2619139C"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14:paraId="44159445" w14:textId="77777777"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14:paraId="0AE5FAD4" w14:textId="77777777" w:rsid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55086CF2" w14:textId="2B2C7452" w:rsidR="00601B7E" w:rsidRPr="00D80C0B" w:rsidRDefault="00601B7E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ПМ.01 </w:t>
      </w:r>
      <w:r>
        <w:rPr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организаций;</w:t>
      </w:r>
      <w:bookmarkStart w:id="0" w:name="_GoBack"/>
      <w:bookmarkEnd w:id="0"/>
    </w:p>
    <w:p w14:paraId="73C50426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83D0E54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095B9558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D80C0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197D08DE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C9F374" w14:textId="77777777"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A8D9BEF" w14:textId="77777777"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45A3DDCA" w14:textId="77777777"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0708A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A3605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14:paraId="41A7607E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4D2D9338" w14:textId="77777777"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875B630" w14:textId="77777777"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6DB5065" w14:textId="77777777" w:rsidR="00D80C0B" w:rsidRPr="00D80C0B" w:rsidRDefault="00D80C0B" w:rsidP="00D8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7D6F5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E4B8D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D50BD5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33B947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57BCE5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F690CE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1E1318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CF348B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F9482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911B29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CBEF39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A55D2A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3F3C69D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72AE9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D5F720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C764F3C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CA64A7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C840274" w14:textId="77777777"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F5F0749" w14:textId="77777777"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788FB" w14:textId="77777777"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3F02FC" w14:textId="77777777"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627CDA" w14:textId="77777777" w:rsidR="00B65BD9" w:rsidRPr="00D80C0B" w:rsidRDefault="00B65BD9" w:rsidP="00D80C0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ПРАКТИКИ</w:t>
      </w:r>
    </w:p>
    <w:p w14:paraId="065C81FA" w14:textId="77777777" w:rsidR="00042F19" w:rsidRPr="00D80C0B" w:rsidRDefault="00042F19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D80C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25F311F0" w14:textId="77777777" w:rsidR="00217DCE" w:rsidRPr="00D80C0B" w:rsidRDefault="00217DCE" w:rsidP="00D80C0B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</w:p>
    <w:p w14:paraId="7903EDEA" w14:textId="77777777" w:rsidR="00042F19" w:rsidRPr="00D80C0B" w:rsidRDefault="00042F1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учебной практики является овладение обучающимися видом профессиональной деятельности: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(ПК). общими (ОК) компетенциями и личностными результатами воспитания (ЛР): </w:t>
      </w:r>
    </w:p>
    <w:p w14:paraId="26CB2006" w14:textId="77777777" w:rsidR="00042F19" w:rsidRPr="00D80C0B" w:rsidRDefault="00042F1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8051"/>
      </w:tblGrid>
      <w:tr w:rsidR="00042F19" w:rsidRPr="00D80C0B" w14:paraId="79C764CD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3CF3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E03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результатов обучения</w:t>
            </w:r>
          </w:p>
          <w:p w14:paraId="515D0CF8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42F19" w:rsidRPr="00D80C0B" w14:paraId="16651065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FD16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57E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042F19" w:rsidRPr="00D80C0B" w14:paraId="239A8833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C291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0047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042F19" w:rsidRPr="00D80C0B" w14:paraId="2FE66C81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CF49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1DA6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042F19" w:rsidRPr="00D80C0B" w14:paraId="4873CD24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6CCD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C972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042F19" w:rsidRPr="00D80C0B" w14:paraId="7B3B3F06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6CC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65FB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42F19" w:rsidRPr="00D80C0B" w14:paraId="0B9F959F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B84D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3D5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042F19" w:rsidRPr="00D80C0B" w14:paraId="66197136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B654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6586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042F19" w:rsidRPr="00D80C0B" w14:paraId="1D251C56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12E9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73DF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042F19" w:rsidRPr="00D80C0B" w14:paraId="2B6BB378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DF6B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CCFB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42F19" w:rsidRPr="00D80C0B" w14:paraId="44297284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6DA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853E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042F19" w:rsidRPr="00D80C0B" w14:paraId="290046B7" w14:textId="77777777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0760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A40C" w14:textId="77777777"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</w:tbl>
    <w:p w14:paraId="3906E5DA" w14:textId="70D33950" w:rsidR="00B65BD9" w:rsidRPr="00D80C0B" w:rsidRDefault="00B65BD9" w:rsidP="00D80C0B">
      <w:pPr>
        <w:spacing w:after="0" w:line="240" w:lineRule="auto"/>
        <w:ind w:left="-349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Цели учебной практики: 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58ACA28D" w14:textId="77777777" w:rsidR="00B65BD9" w:rsidRPr="00D80C0B" w:rsidRDefault="00B65BD9" w:rsidP="00D80C0B">
      <w:pPr>
        <w:spacing w:after="0" w:line="240" w:lineRule="auto"/>
        <w:ind w:left="-349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Целью учебной практики является комплексное освоение обучающимися работ по</w:t>
      </w:r>
      <w:r w:rsidRPr="00D80C0B">
        <w:rPr>
          <w:rFonts w:ascii="Times New Roman" w:eastAsia="Arial Unicode MS" w:hAnsi="Times New Roman" w:cs="Times New Roman"/>
          <w:color w:val="000000"/>
          <w:spacing w:val="-5"/>
          <w:sz w:val="26"/>
          <w:szCs w:val="26"/>
          <w:lang w:eastAsia="ru-RU"/>
        </w:rPr>
        <w:t xml:space="preserve"> сборке, монтажу, регулировки и ремонта узлов и механизмов оборудования, агрегатов, машин, станков и другого электрооборудования промышленных организаций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. В ходе освоения программы учебной практики, обучающиеся должен иметь</w:t>
      </w:r>
    </w:p>
    <w:p w14:paraId="71E4EA90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D80C0B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607935D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выполнения слесарных, слесарно-сборочных и электромонтажных работ; </w:t>
      </w:r>
    </w:p>
    <w:p w14:paraId="1BAD5D22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проведения подготовительных работ для сборки электрооборудования; </w:t>
      </w:r>
    </w:p>
    <w:p w14:paraId="64DAAF0D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сборки по схемам приборов, узлов и механизмов электрооборудования; </w:t>
      </w:r>
    </w:p>
    <w:p w14:paraId="347A6D6D" w14:textId="77777777" w:rsidR="00B65BD9" w:rsidRPr="00D80C0B" w:rsidRDefault="00B65BD9" w:rsidP="00D80C0B">
      <w:pPr>
        <w:spacing w:after="20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14:paraId="57C4B10F" w14:textId="77777777" w:rsidR="00B65BD9" w:rsidRPr="00D80C0B" w:rsidRDefault="00B65BD9" w:rsidP="00D80C0B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pacing w:val="-5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Задачами учебной практики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является формирование у обучающихся первоначальных практических профессиональных умений и освоения трудовых приемов, операций, </w:t>
      </w:r>
      <w:r w:rsidR="00C644A8" w:rsidRPr="00D80C0B">
        <w:rPr>
          <w:rFonts w:ascii="Times New Roman" w:eastAsia="Calibri" w:hAnsi="Times New Roman" w:cs="Times New Roman"/>
          <w:sz w:val="26"/>
          <w:szCs w:val="26"/>
        </w:rPr>
        <w:t>технологических процессов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C644A8" w:rsidRPr="00D80C0B">
        <w:rPr>
          <w:rFonts w:ascii="Times New Roman" w:eastAsia="Calibri" w:hAnsi="Times New Roman" w:cs="Times New Roman"/>
          <w:sz w:val="26"/>
          <w:szCs w:val="26"/>
        </w:rPr>
        <w:t>рамках профессионального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модуля ПМ.01</w:t>
      </w: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Сборка, монтаж, регулировка и ремонт узлов и механизмов оборудования, агрегатов, машин, станков и другого электрооборудования </w:t>
      </w:r>
      <w:r w:rsidR="00C644A8"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>промышленных организаций</w:t>
      </w: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>.</w:t>
      </w:r>
    </w:p>
    <w:p w14:paraId="2FC96AB6" w14:textId="77777777" w:rsidR="00301747" w:rsidRPr="00D80C0B" w:rsidRDefault="00B65BD9" w:rsidP="00D80C0B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pacing w:val="-5"/>
          <w:sz w:val="26"/>
          <w:szCs w:val="26"/>
        </w:rPr>
      </w:pP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 </w:t>
      </w:r>
    </w:p>
    <w:p w14:paraId="5D0F8EEC" w14:textId="77777777" w:rsidR="00B65BD9" w:rsidRPr="00D80C0B" w:rsidRDefault="00B65BD9" w:rsidP="00D80C0B">
      <w:pPr>
        <w:tabs>
          <w:tab w:val="left" w:pos="720"/>
        </w:tabs>
        <w:spacing w:after="200" w:line="240" w:lineRule="auto"/>
        <w:ind w:left="-709" w:firstLine="99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14:paraId="38EAE686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ремонт осветительных электроустановок, силовых трансформаторов, электродвигателей; </w:t>
      </w:r>
    </w:p>
    <w:p w14:paraId="269A8703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монтаж осветительных электроустановок, трансформаторов, комплексных трансформаторных подстанций; </w:t>
      </w:r>
    </w:p>
    <w:p w14:paraId="113A39E3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 выполнять прокладку кабеля, монтаж воздушных линий, проводов и тросов; </w:t>
      </w:r>
    </w:p>
    <w:p w14:paraId="01CB6AFF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слесарную и механическую обработку в пределах различных классов точности и чистоты; </w:t>
      </w:r>
    </w:p>
    <w:p w14:paraId="73D46E95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такие виды работ как пайка, лужение и другие; </w:t>
      </w:r>
    </w:p>
    <w:p w14:paraId="37A341F1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читать электрические схемы различной сложности; </w:t>
      </w:r>
    </w:p>
    <w:p w14:paraId="0D25960B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расчёты и эскизы, необходимые при сборке изделия; </w:t>
      </w:r>
    </w:p>
    <w:p w14:paraId="75F9CF27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сборку, монтаж и регулировку электрооборудования промышленных предприятий; </w:t>
      </w:r>
    </w:p>
    <w:p w14:paraId="0B8CFCFD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ремонтировать электрооборудование промышленных предприятий в соответствии с технологическим процессом; </w:t>
      </w:r>
    </w:p>
    <w:p w14:paraId="3AD22617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>- применять безопасные приемы ремонта;</w:t>
      </w:r>
    </w:p>
    <w:p w14:paraId="2B0C1254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927EF6B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14:paraId="5C18999C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технологические процессы сборки, монтажа, регулировки и ремонта; </w:t>
      </w:r>
    </w:p>
    <w:p w14:paraId="36C9E94A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слесарные, слесарно-сборочные операции, их назначение; </w:t>
      </w:r>
    </w:p>
    <w:p w14:paraId="7B0779C5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приемы и правила выполнения операций; </w:t>
      </w:r>
    </w:p>
    <w:p w14:paraId="68D77C1E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рабочий (слесарно-сборочный инструмент и приспособления), их устройство назначения и приемы пользования; </w:t>
      </w:r>
    </w:p>
    <w:p w14:paraId="2DC166FD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наименование, маркировку, свойство обрабатываемого материала; </w:t>
      </w:r>
    </w:p>
    <w:p w14:paraId="6F98B473" w14:textId="77777777" w:rsidR="00B65BD9" w:rsidRPr="00D80C0B" w:rsidRDefault="00B65BD9" w:rsidP="00D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80C0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-требования безопасности выполнения слесарно-сборочных и электромонтажных работ. </w:t>
      </w:r>
    </w:p>
    <w:p w14:paraId="504F96FD" w14:textId="77777777" w:rsidR="00217DCE" w:rsidRPr="00D80C0B" w:rsidRDefault="00217DCE" w:rsidP="00D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8604174" w14:textId="77777777" w:rsidR="00B65BD9" w:rsidRPr="00D80C0B" w:rsidRDefault="00B65BD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</w:t>
      </w:r>
      <w:r w:rsidR="00235012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раммы учебной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практики:</w:t>
      </w:r>
    </w:p>
    <w:p w14:paraId="3FBBB4F1" w14:textId="77777777"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F194510" w14:textId="77777777" w:rsidR="000F0579" w:rsidRPr="00D80C0B" w:rsidRDefault="000F057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FE4798" w:rsidRPr="00D80C0B">
        <w:rPr>
          <w:rFonts w:ascii="Times New Roman" w:eastAsia="Calibri" w:hAnsi="Times New Roman" w:cs="Times New Roman"/>
          <w:sz w:val="26"/>
          <w:szCs w:val="26"/>
        </w:rPr>
        <w:t xml:space="preserve"> учебную практику отводится 216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часов.  </w:t>
      </w:r>
    </w:p>
    <w:p w14:paraId="277B438A" w14:textId="77777777" w:rsidR="000F0579" w:rsidRPr="00D80C0B" w:rsidRDefault="000F057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601"/>
        <w:gridCol w:w="1815"/>
        <w:gridCol w:w="1587"/>
      </w:tblGrid>
      <w:tr w:rsidR="000F0579" w:rsidRPr="00D80C0B" w14:paraId="594CEFA8" w14:textId="77777777" w:rsidTr="008B6A87">
        <w:tc>
          <w:tcPr>
            <w:tcW w:w="1333" w:type="dxa"/>
          </w:tcPr>
          <w:p w14:paraId="3EDADEF9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14:paraId="6DA8C820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14:paraId="7F127360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601" w:type="dxa"/>
          </w:tcPr>
          <w:p w14:paraId="01E11E8B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815" w:type="dxa"/>
          </w:tcPr>
          <w:p w14:paraId="345D66EE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587" w:type="dxa"/>
          </w:tcPr>
          <w:p w14:paraId="7E428749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5 семестр</w:t>
            </w:r>
          </w:p>
        </w:tc>
      </w:tr>
      <w:tr w:rsidR="000F0579" w:rsidRPr="00D80C0B" w14:paraId="3AFE5902" w14:textId="77777777" w:rsidTr="008B6A87">
        <w:tc>
          <w:tcPr>
            <w:tcW w:w="1333" w:type="dxa"/>
          </w:tcPr>
          <w:p w14:paraId="7792EED9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14:paraId="5AE1ED79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72 часа</w:t>
            </w:r>
          </w:p>
        </w:tc>
        <w:tc>
          <w:tcPr>
            <w:tcW w:w="1153" w:type="dxa"/>
          </w:tcPr>
          <w:p w14:paraId="28601180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72 часа</w:t>
            </w:r>
          </w:p>
        </w:tc>
        <w:tc>
          <w:tcPr>
            <w:tcW w:w="1601" w:type="dxa"/>
          </w:tcPr>
          <w:p w14:paraId="088C2D7A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5" w:type="dxa"/>
          </w:tcPr>
          <w:p w14:paraId="04B949DC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87" w:type="dxa"/>
          </w:tcPr>
          <w:p w14:paraId="53533AA9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F0579" w:rsidRPr="00D80C0B" w14:paraId="2BA5A8C4" w14:textId="77777777" w:rsidTr="008B6A87">
        <w:tc>
          <w:tcPr>
            <w:tcW w:w="1333" w:type="dxa"/>
          </w:tcPr>
          <w:p w14:paraId="4AA985FB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14:paraId="6485C95F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7B8B1D85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1" w:type="dxa"/>
          </w:tcPr>
          <w:p w14:paraId="22F8799E" w14:textId="77777777" w:rsidR="000F0579" w:rsidRPr="00D80C0B" w:rsidRDefault="00F85F56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 xml:space="preserve">36 часов </w:t>
            </w:r>
          </w:p>
        </w:tc>
        <w:tc>
          <w:tcPr>
            <w:tcW w:w="1815" w:type="dxa"/>
          </w:tcPr>
          <w:p w14:paraId="315E7771" w14:textId="77777777" w:rsidR="000F0579" w:rsidRPr="00D80C0B" w:rsidRDefault="00F85F56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 xml:space="preserve">36 </w:t>
            </w:r>
            <w:r w:rsidR="000F0579" w:rsidRPr="00D80C0B">
              <w:rPr>
                <w:rFonts w:eastAsia="Calibri"/>
                <w:sz w:val="26"/>
                <w:szCs w:val="26"/>
              </w:rPr>
              <w:t>час</w:t>
            </w:r>
            <w:r w:rsidRPr="00D80C0B">
              <w:rPr>
                <w:rFonts w:eastAsia="Calibri"/>
                <w:sz w:val="26"/>
                <w:szCs w:val="26"/>
              </w:rPr>
              <w:t>ов</w:t>
            </w:r>
          </w:p>
        </w:tc>
        <w:tc>
          <w:tcPr>
            <w:tcW w:w="1587" w:type="dxa"/>
          </w:tcPr>
          <w:p w14:paraId="10190A1D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F0579" w:rsidRPr="00D80C0B" w14:paraId="0571180A" w14:textId="77777777" w:rsidTr="008B6A87">
        <w:tc>
          <w:tcPr>
            <w:tcW w:w="1333" w:type="dxa"/>
          </w:tcPr>
          <w:p w14:paraId="0D4843D1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14:paraId="285E6FE2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49F70B77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1" w:type="dxa"/>
          </w:tcPr>
          <w:p w14:paraId="257FB052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5" w:type="dxa"/>
          </w:tcPr>
          <w:p w14:paraId="2E9BF655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87" w:type="dxa"/>
          </w:tcPr>
          <w:p w14:paraId="3045EBBA" w14:textId="77777777"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5EB3E676" w14:textId="77777777" w:rsidR="00B65BD9" w:rsidRPr="00D80C0B" w:rsidRDefault="00B65BD9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D2ADD" w14:textId="77777777" w:rsidR="00142380" w:rsidRPr="00D80C0B" w:rsidRDefault="00042F1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216 часов.</w:t>
      </w:r>
    </w:p>
    <w:p w14:paraId="4B5B5BAE" w14:textId="77777777" w:rsidR="000F0579" w:rsidRPr="00D80C0B" w:rsidRDefault="000F057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F0579" w:rsidRPr="00D80C0B" w:rsidSect="00D80C0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AD8F9BB" w14:textId="77777777" w:rsidR="000F0579" w:rsidRPr="00D80C0B" w:rsidRDefault="000F0579" w:rsidP="00D80C0B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учебной практики</w:t>
      </w:r>
    </w:p>
    <w:p w14:paraId="40F13467" w14:textId="77777777" w:rsidR="000F0579" w:rsidRPr="00D80C0B" w:rsidRDefault="000F0579" w:rsidP="00D80C0B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УП.01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14:paraId="00743979" w14:textId="77777777" w:rsidR="000F0579" w:rsidRPr="00D80C0B" w:rsidRDefault="000F0579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>Общая трудоемкость учебной практики составляет: 360 часов.</w:t>
      </w:r>
    </w:p>
    <w:p w14:paraId="05CD9992" w14:textId="77777777" w:rsidR="000F0579" w:rsidRPr="00D80C0B" w:rsidRDefault="000F0579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0F0579" w:rsidRPr="00D80C0B" w14:paraId="5073EA6A" w14:textId="77777777" w:rsidTr="00C644A8">
        <w:tc>
          <w:tcPr>
            <w:tcW w:w="3168" w:type="dxa"/>
          </w:tcPr>
          <w:p w14:paraId="3B893BE0" w14:textId="77777777"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14:paraId="1ACACA71" w14:textId="77777777"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14:paraId="70C4FEE7" w14:textId="77777777"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F0579" w:rsidRPr="00D80C0B" w14:paraId="1B2D0035" w14:textId="77777777" w:rsidTr="00C644A8">
        <w:tc>
          <w:tcPr>
            <w:tcW w:w="3168" w:type="dxa"/>
          </w:tcPr>
          <w:p w14:paraId="09F4C026" w14:textId="77777777"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14:paraId="0D7C2AE7" w14:textId="77777777"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14:paraId="6F86A320" w14:textId="77777777"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3E0EA5" w:rsidRPr="00D80C0B" w14:paraId="52C2C0A5" w14:textId="77777777" w:rsidTr="00C644A8">
        <w:tc>
          <w:tcPr>
            <w:tcW w:w="3168" w:type="dxa"/>
            <w:vMerge w:val="restart"/>
          </w:tcPr>
          <w:p w14:paraId="286DB537" w14:textId="77777777" w:rsidR="003E0EA5" w:rsidRPr="00D80C0B" w:rsidRDefault="003E0EA5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 1. Слесарно-сборочные работы</w:t>
            </w:r>
          </w:p>
        </w:tc>
        <w:tc>
          <w:tcPr>
            <w:tcW w:w="8847" w:type="dxa"/>
          </w:tcPr>
          <w:p w14:paraId="13CDCF28" w14:textId="77777777" w:rsidR="003E0EA5" w:rsidRPr="00D80C0B" w:rsidRDefault="003E0EA5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Организация рабочего места при выполнении слесарно-сборочных работ</w:t>
            </w:r>
          </w:p>
          <w:p w14:paraId="5990F2A5" w14:textId="77777777"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-Оборудование слесарной мастерской</w:t>
            </w:r>
          </w:p>
          <w:p w14:paraId="28B977DD" w14:textId="77777777"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14:paraId="6E381D8B" w14:textId="77777777"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14:paraId="79D2498A" w14:textId="77777777"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слесарной мастерской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C30A4" w14:textId="77777777" w:rsidR="003E0EA5" w:rsidRPr="00D80C0B" w:rsidRDefault="00AB5653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49449A5A" w14:textId="77777777" w:rsidTr="00C644A8">
        <w:tc>
          <w:tcPr>
            <w:tcW w:w="3168" w:type="dxa"/>
            <w:vMerge/>
          </w:tcPr>
          <w:p w14:paraId="14655535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E828EE0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Разметка плоскостная. Рубка, правка, гибка металла:</w:t>
            </w:r>
          </w:p>
          <w:p w14:paraId="41AFD8D4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нанесение рисок, окружностей;</w:t>
            </w:r>
          </w:p>
          <w:p w14:paraId="121E125D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рубка металла;</w:t>
            </w:r>
          </w:p>
          <w:p w14:paraId="26B328FE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правка листовой стали;</w:t>
            </w:r>
          </w:p>
          <w:p w14:paraId="42385C62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гибка полосовой стали.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CF9B7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0AB59FBC" w14:textId="77777777" w:rsidTr="00C644A8">
        <w:tc>
          <w:tcPr>
            <w:tcW w:w="3168" w:type="dxa"/>
            <w:vMerge/>
          </w:tcPr>
          <w:p w14:paraId="67E2435D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E3F2A5D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Резка металла. Разрезание полосовой стали;</w:t>
            </w:r>
          </w:p>
          <w:p w14:paraId="08491AFD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работа с чертежами</w:t>
            </w:r>
          </w:p>
          <w:p w14:paraId="779D1048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разрезание полосовой стали слесарным инструментом.</w:t>
            </w:r>
          </w:p>
          <w:p w14:paraId="5F869915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плоских поверхностей;</w:t>
            </w:r>
          </w:p>
          <w:p w14:paraId="49ABAF71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опиливание открытых и закрытых поверхностей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662B5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4620AB03" w14:textId="77777777" w:rsidTr="00C644A8">
        <w:tc>
          <w:tcPr>
            <w:tcW w:w="3168" w:type="dxa"/>
            <w:vMerge/>
          </w:tcPr>
          <w:p w14:paraId="74BDAAF0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B53A982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Опиливание металла</w:t>
            </w:r>
          </w:p>
          <w:p w14:paraId="439A9E7E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тех. документацией</w:t>
            </w:r>
          </w:p>
          <w:p w14:paraId="1DBF1F71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плоских поверхностей;</w:t>
            </w:r>
          </w:p>
          <w:p w14:paraId="4825F975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открытых и закрытых поверхностей</w:t>
            </w:r>
          </w:p>
          <w:p w14:paraId="73DFDB50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замеры мерительным инструментом деталей</w:t>
            </w:r>
          </w:p>
          <w:p w14:paraId="6DED75C9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проверка качества изготовления деталей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C853F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B5653" w:rsidRPr="00D80C0B" w14:paraId="680EC5CE" w14:textId="77777777" w:rsidTr="00C644A8">
        <w:tc>
          <w:tcPr>
            <w:tcW w:w="3168" w:type="dxa"/>
            <w:vMerge/>
          </w:tcPr>
          <w:p w14:paraId="6E4D65DB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A49859C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Сверление отвести</w:t>
            </w:r>
          </w:p>
          <w:p w14:paraId="61977FAC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чертежом</w:t>
            </w:r>
          </w:p>
          <w:p w14:paraId="0C09C6B3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-разметка и кернение</w:t>
            </w:r>
          </w:p>
          <w:p w14:paraId="6E187301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-сверление по разметки </w:t>
            </w:r>
          </w:p>
          <w:p w14:paraId="3B00CD1F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-сверление по шаблону.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9FD7F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3F905E38" w14:textId="77777777" w:rsidTr="00C644A8">
        <w:tc>
          <w:tcPr>
            <w:tcW w:w="3168" w:type="dxa"/>
            <w:vMerge/>
          </w:tcPr>
          <w:p w14:paraId="19C7536B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ED7F2B6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0D86E47F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-Зенкование, развертывание.</w:t>
            </w:r>
          </w:p>
          <w:p w14:paraId="0AF88E58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-подбор зенковок по размеру;</w:t>
            </w:r>
          </w:p>
          <w:p w14:paraId="7C796DE7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-развертывание сквозных отверстий.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A3000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7008EC5F" w14:textId="77777777" w:rsidTr="00C644A8">
        <w:tc>
          <w:tcPr>
            <w:tcW w:w="3168" w:type="dxa"/>
            <w:vMerge/>
          </w:tcPr>
          <w:p w14:paraId="207B6B9A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9DBC3F2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Нарезание внешней резьбы. </w:t>
            </w:r>
          </w:p>
          <w:p w14:paraId="3EF8DBF4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14:paraId="6C1AEC97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14:paraId="5FF34B99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заготовок к нарезанию резьбы</w:t>
            </w:r>
          </w:p>
          <w:p w14:paraId="13A81868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-нарезание внешней резьбы;</w:t>
            </w:r>
          </w:p>
          <w:p w14:paraId="32BD0FDF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Проверка качества нарезанной резьбы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6996F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58BC0142" w14:textId="77777777" w:rsidTr="00C644A8">
        <w:tc>
          <w:tcPr>
            <w:tcW w:w="3168" w:type="dxa"/>
            <w:vMerge/>
          </w:tcPr>
          <w:p w14:paraId="2160E96E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DE7F09D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Нарезание внутренней резьбы. </w:t>
            </w:r>
          </w:p>
          <w:p w14:paraId="66066DBB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14:paraId="1FAC8FB4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14:paraId="3A11AE07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заготовок к нарезанию резьбы</w:t>
            </w:r>
          </w:p>
          <w:p w14:paraId="534E20E0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-нарезание внутренней резьбы;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02583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291CC708" w14:textId="77777777" w:rsidTr="00C644A8">
        <w:tc>
          <w:tcPr>
            <w:tcW w:w="3168" w:type="dxa"/>
            <w:vMerge/>
          </w:tcPr>
          <w:p w14:paraId="3F8925C1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B7A42B8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Клепка.</w:t>
            </w:r>
          </w:p>
          <w:p w14:paraId="6C5E4C02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14:paraId="7896C748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 выбор инструмента и приспособлений                        </w:t>
            </w:r>
          </w:p>
          <w:p w14:paraId="4B681E59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 -подготовка заготовок клепки</w:t>
            </w:r>
          </w:p>
          <w:p w14:paraId="74612CA6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клепка закладной и замыкающей клепкой</w:t>
            </w:r>
          </w:p>
          <w:p w14:paraId="4EFAC0DC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-контроль качества клепки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588C6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6BBE743A" w14:textId="77777777" w:rsidTr="00C644A8">
        <w:tc>
          <w:tcPr>
            <w:tcW w:w="3168" w:type="dxa"/>
            <w:vMerge/>
          </w:tcPr>
          <w:p w14:paraId="500C5319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3DCD415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Склеивание</w:t>
            </w:r>
          </w:p>
          <w:p w14:paraId="49C0CF9E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14:paraId="04E9BDC3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14:paraId="1621A1C2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склеиваемых поверхностей</w:t>
            </w:r>
          </w:p>
          <w:p w14:paraId="234740A2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Склеивание различными видами клеев</w:t>
            </w:r>
          </w:p>
          <w:p w14:paraId="7F874051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проверка качества склеивания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B6FD8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B5653" w:rsidRPr="00D80C0B" w14:paraId="17A192BC" w14:textId="77777777" w:rsidTr="00C644A8">
        <w:tc>
          <w:tcPr>
            <w:tcW w:w="3168" w:type="dxa"/>
            <w:vMerge/>
          </w:tcPr>
          <w:p w14:paraId="047DCF36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982F1A7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Винтовые соединения</w:t>
            </w:r>
          </w:p>
          <w:p w14:paraId="5F7D85DB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14:paraId="6D851BDD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14:paraId="268AF069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деталей к сборке</w:t>
            </w:r>
          </w:p>
          <w:p w14:paraId="3B35C130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Сборка винтовых соединений с элементами стопорения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12E80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14:paraId="6386F3FF" w14:textId="77777777" w:rsidTr="00C644A8">
        <w:tc>
          <w:tcPr>
            <w:tcW w:w="3168" w:type="dxa"/>
            <w:vMerge/>
          </w:tcPr>
          <w:p w14:paraId="2C86EC8C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F2D7DD1" w14:textId="77777777" w:rsidR="00AB5653" w:rsidRPr="00D80C0B" w:rsidRDefault="00AB5653" w:rsidP="00D80C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Комплексные работы   </w:t>
            </w:r>
          </w:p>
          <w:p w14:paraId="1F40954B" w14:textId="77777777"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Монтаж осветительной установки (светильник,  разъемы., выключатель)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C13F9" w14:textId="77777777"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4D96" w:rsidRPr="00D80C0B" w14:paraId="156972CE" w14:textId="77777777" w:rsidTr="00C644A8">
        <w:tc>
          <w:tcPr>
            <w:tcW w:w="12015" w:type="dxa"/>
            <w:gridSpan w:val="2"/>
          </w:tcPr>
          <w:p w14:paraId="4B4B74D9" w14:textId="77777777" w:rsidR="00234D96" w:rsidRPr="00D80C0B" w:rsidRDefault="00234D96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E824C" w14:textId="77777777" w:rsidR="00234D96" w:rsidRPr="00D80C0B" w:rsidRDefault="00234D96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234D96" w:rsidRPr="00D80C0B" w14:paraId="31DBFC47" w14:textId="77777777" w:rsidTr="00C644A8">
        <w:tc>
          <w:tcPr>
            <w:tcW w:w="12015" w:type="dxa"/>
            <w:gridSpan w:val="2"/>
          </w:tcPr>
          <w:p w14:paraId="09661079" w14:textId="77777777" w:rsidR="00234D96" w:rsidRPr="00D80C0B" w:rsidRDefault="00234D96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297F2" w14:textId="77777777" w:rsidR="00234D96" w:rsidRPr="00D80C0B" w:rsidRDefault="00234D96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7CBD" w:rsidRPr="00D80C0B" w14:paraId="284B9A0F" w14:textId="77777777" w:rsidTr="00C644A8">
        <w:tc>
          <w:tcPr>
            <w:tcW w:w="3168" w:type="dxa"/>
            <w:vMerge w:val="restart"/>
          </w:tcPr>
          <w:p w14:paraId="5F69EFB5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 Электромонтажные работы</w:t>
            </w:r>
          </w:p>
        </w:tc>
        <w:tc>
          <w:tcPr>
            <w:tcW w:w="8847" w:type="dxa"/>
          </w:tcPr>
          <w:p w14:paraId="7E1DCA44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рабочего места при выполнении</w:t>
            </w:r>
          </w:p>
          <w:p w14:paraId="57E598E6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электромонтажных работ</w:t>
            </w:r>
          </w:p>
          <w:p w14:paraId="1E2795AF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-Оборудование электромонтажной мастерской</w:t>
            </w:r>
          </w:p>
          <w:p w14:paraId="6FA62427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14:paraId="53C5D43E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14:paraId="676C33E6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FF58B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2080312A" w14:textId="77777777" w:rsidTr="00C644A8">
        <w:tc>
          <w:tcPr>
            <w:tcW w:w="3168" w:type="dxa"/>
            <w:vMerge/>
          </w:tcPr>
          <w:p w14:paraId="7761ECA4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2C03C74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Контактные соединения.</w:t>
            </w:r>
          </w:p>
          <w:p w14:paraId="23DBDEC5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-электробезопасность при электромонтажных работах;</w:t>
            </w:r>
          </w:p>
          <w:p w14:paraId="44FE00FD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-электромонтажный инструмент;</w:t>
            </w:r>
          </w:p>
          <w:p w14:paraId="5F78B716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-пайка алюминиевых и медных проводов;</w:t>
            </w:r>
          </w:p>
          <w:p w14:paraId="3514A447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винтовое соединение проводов;</w:t>
            </w:r>
          </w:p>
          <w:p w14:paraId="73EF1719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61C15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32A6ADCE" w14:textId="77777777" w:rsidTr="00C644A8">
        <w:tc>
          <w:tcPr>
            <w:tcW w:w="3168" w:type="dxa"/>
            <w:vMerge/>
          </w:tcPr>
          <w:p w14:paraId="70EAE26F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DFDB5C8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Разметочные работы.</w:t>
            </w:r>
          </w:p>
          <w:p w14:paraId="0933A46F" w14:textId="77777777"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разметочных работ;</w:t>
            </w:r>
          </w:p>
          <w:p w14:paraId="1D37E3A9" w14:textId="77777777"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крепежных изделий;</w:t>
            </w:r>
          </w:p>
          <w:p w14:paraId="042579C1" w14:textId="77777777"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светильников;</w:t>
            </w:r>
          </w:p>
          <w:p w14:paraId="2CBC8CCC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243FA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74D36921" w14:textId="77777777" w:rsidTr="00C644A8">
        <w:tc>
          <w:tcPr>
            <w:tcW w:w="3168" w:type="dxa"/>
            <w:vMerge/>
          </w:tcPr>
          <w:p w14:paraId="3F668576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B1AE099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лотков и кабель-каналов</w:t>
            </w:r>
          </w:p>
          <w:p w14:paraId="31273A87" w14:textId="77777777"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проведения установочных работ;</w:t>
            </w:r>
          </w:p>
          <w:p w14:paraId="48FD2AEE" w14:textId="77777777"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крепежных изделий лотков;</w:t>
            </w:r>
          </w:p>
          <w:p w14:paraId="3364B6CA" w14:textId="77777777"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кабель каналов;</w:t>
            </w:r>
          </w:p>
          <w:p w14:paraId="39C5446A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сборка кабель-каналов и лотков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E78F6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12974A2C" w14:textId="77777777" w:rsidTr="00C644A8">
        <w:tc>
          <w:tcPr>
            <w:tcW w:w="3168" w:type="dxa"/>
            <w:vMerge/>
          </w:tcPr>
          <w:p w14:paraId="6D75092D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DEDFCA8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отрытых электропроводок.</w:t>
            </w:r>
          </w:p>
          <w:p w14:paraId="6E0295DD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закрепить два отрезка провода параллельно друг другу;</w:t>
            </w:r>
          </w:p>
          <w:p w14:paraId="743C4182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14:paraId="46AA0CBD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оформить проход через условную стену.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799E3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4953DE05" w14:textId="77777777" w:rsidTr="00C644A8">
        <w:tc>
          <w:tcPr>
            <w:tcW w:w="3168" w:type="dxa"/>
            <w:vMerge/>
          </w:tcPr>
          <w:p w14:paraId="51053002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F0F9524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скрытой электропроводок.</w:t>
            </w:r>
          </w:p>
          <w:p w14:paraId="23D96CCF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укладка провода в кабель-канал (в условную штробу);</w:t>
            </w:r>
          </w:p>
          <w:p w14:paraId="672FF5CC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14:paraId="35F58095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оформить проход через условную стену.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29611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788CBB1C" w14:textId="77777777" w:rsidTr="00C644A8">
        <w:tc>
          <w:tcPr>
            <w:tcW w:w="3168" w:type="dxa"/>
            <w:vMerge/>
          </w:tcPr>
          <w:p w14:paraId="31794979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50470C4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кабелями.</w:t>
            </w:r>
          </w:p>
          <w:p w14:paraId="6666BF74" w14:textId="77777777"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закрепить кабель скобами;</w:t>
            </w:r>
          </w:p>
          <w:p w14:paraId="0ECBC472" w14:textId="77777777"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проход через условную стену;</w:t>
            </w:r>
          </w:p>
          <w:p w14:paraId="3A3C1431" w14:textId="77777777"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концевую заделку;</w:t>
            </w:r>
          </w:p>
          <w:p w14:paraId="2DDF8048" w14:textId="77777777" w:rsidR="00137CBD" w:rsidRPr="00D80C0B" w:rsidRDefault="00137CBD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-разделка кабелей.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913E2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63F5030D" w14:textId="77777777" w:rsidTr="00C644A8">
        <w:tc>
          <w:tcPr>
            <w:tcW w:w="3168" w:type="dxa"/>
            <w:vMerge/>
          </w:tcPr>
          <w:p w14:paraId="49F324AC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FD2ABEF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распределительных коробок электропроводки.</w:t>
            </w:r>
          </w:p>
          <w:p w14:paraId="201AB450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распределительных коробок;</w:t>
            </w:r>
          </w:p>
          <w:p w14:paraId="3B84154A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соединительных колодок;</w:t>
            </w:r>
          </w:p>
          <w:p w14:paraId="55318283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-разделка выводов проводов и кабелей;</w:t>
            </w:r>
          </w:p>
          <w:p w14:paraId="6768B221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69453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0A6B1679" w14:textId="77777777" w:rsidTr="00C644A8">
        <w:tc>
          <w:tcPr>
            <w:tcW w:w="3168" w:type="dxa"/>
            <w:vMerge/>
          </w:tcPr>
          <w:p w14:paraId="4982EDD4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EEAAB44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в трубах.</w:t>
            </w:r>
          </w:p>
          <w:p w14:paraId="4BB933F5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клипс крепления по чертежу;</w:t>
            </w:r>
          </w:p>
          <w:p w14:paraId="1B0B1932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-протяжка проводов и кабелей в гофрированных ПВХ трубах;</w:t>
            </w:r>
          </w:p>
          <w:p w14:paraId="13D248D1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гофрированных ПВХ труб на  клипсы и хомуты;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02F81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7E735971" w14:textId="77777777" w:rsidTr="00C644A8">
        <w:tc>
          <w:tcPr>
            <w:tcW w:w="3168" w:type="dxa"/>
            <w:vMerge/>
          </w:tcPr>
          <w:p w14:paraId="4949D2AF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0245C4A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Монтаж электропроводок на лотках и коробах.</w:t>
            </w:r>
          </w:p>
          <w:p w14:paraId="7DF55F1E" w14:textId="77777777" w:rsidR="00137CBD" w:rsidRPr="00D80C0B" w:rsidRDefault="00137CBD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конструкция лотков;</w:t>
            </w:r>
          </w:p>
          <w:p w14:paraId="494EF2BD" w14:textId="77777777" w:rsidR="00137CBD" w:rsidRPr="00D80C0B" w:rsidRDefault="00137CBD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крепление электропроводки на лотках;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C32BC7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3EB3B940" w14:textId="77777777" w:rsidTr="00C644A8">
        <w:tc>
          <w:tcPr>
            <w:tcW w:w="3168" w:type="dxa"/>
            <w:vMerge/>
          </w:tcPr>
          <w:p w14:paraId="2A3B3079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BBF6581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установка коммутационных устройств</w:t>
            </w:r>
          </w:p>
          <w:p w14:paraId="38A5CDA5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переключателей</w:t>
            </w:r>
          </w:p>
          <w:p w14:paraId="4BCF0D3B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кнопочных постов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B658D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14:paraId="77A576E7" w14:textId="77777777" w:rsidTr="00C644A8">
        <w:tc>
          <w:tcPr>
            <w:tcW w:w="3168" w:type="dxa"/>
            <w:vMerge/>
          </w:tcPr>
          <w:p w14:paraId="0FD69CBA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7474232" w14:textId="77777777"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осветительной установки</w:t>
            </w:r>
          </w:p>
          <w:p w14:paraId="43C33B9A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-Разметка и резка кабеля </w:t>
            </w:r>
          </w:p>
          <w:p w14:paraId="33D248B4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Разделка выводов и кольцевание</w:t>
            </w:r>
          </w:p>
          <w:p w14:paraId="253BFF5A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Укладка кабеля в кабель канал</w:t>
            </w:r>
          </w:p>
          <w:p w14:paraId="09BFF0FF" w14:textId="77777777"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Соединение выводов кабеля в распределительных  коробках.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D1D30" w14:textId="77777777"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A2CDD" w:rsidRPr="00D80C0B" w14:paraId="05F0893F" w14:textId="77777777" w:rsidTr="00C644A8">
        <w:tc>
          <w:tcPr>
            <w:tcW w:w="12015" w:type="dxa"/>
            <w:gridSpan w:val="2"/>
          </w:tcPr>
          <w:p w14:paraId="21CF6C2A" w14:textId="77777777" w:rsidR="001A2CDD" w:rsidRPr="00D80C0B" w:rsidRDefault="001A2CDD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53EA2" w14:textId="77777777" w:rsidR="001A2CDD" w:rsidRPr="00D80C0B" w:rsidRDefault="001A2CD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1A2CDD" w:rsidRPr="00D80C0B" w14:paraId="15D6A55F" w14:textId="77777777" w:rsidTr="00C644A8">
        <w:tc>
          <w:tcPr>
            <w:tcW w:w="12015" w:type="dxa"/>
            <w:gridSpan w:val="2"/>
          </w:tcPr>
          <w:p w14:paraId="77CDF8CB" w14:textId="77777777" w:rsidR="001A2CDD" w:rsidRPr="00D80C0B" w:rsidRDefault="001A2CDD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за 1 курс:</w:t>
            </w: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144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E8BD1" w14:textId="77777777" w:rsidR="001A2CDD" w:rsidRPr="00D80C0B" w:rsidRDefault="001A2CDD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14:paraId="7ADD22D3" w14:textId="77777777" w:rsidTr="00C644A8">
        <w:tc>
          <w:tcPr>
            <w:tcW w:w="12015" w:type="dxa"/>
            <w:gridSpan w:val="2"/>
          </w:tcPr>
          <w:p w14:paraId="6692FC2F" w14:textId="77777777" w:rsidR="00131036" w:rsidRPr="00D80C0B" w:rsidRDefault="00131036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 семетр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18CA3" w14:textId="77777777" w:rsidR="00131036" w:rsidRPr="00D80C0B" w:rsidRDefault="00131036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14:paraId="0289CA24" w14:textId="77777777" w:rsidTr="00C644A8">
        <w:tc>
          <w:tcPr>
            <w:tcW w:w="12015" w:type="dxa"/>
            <w:gridSpan w:val="2"/>
          </w:tcPr>
          <w:p w14:paraId="108E0226" w14:textId="77777777" w:rsidR="00131036" w:rsidRPr="00D80C0B" w:rsidRDefault="00131036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УП 01.02   Организация работ по сборке, монтажу  и ремонту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электрооборудования промышленных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52B45" w14:textId="77777777" w:rsidR="00131036" w:rsidRPr="00D80C0B" w:rsidRDefault="00131036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14:paraId="0FAD47ED" w14:textId="77777777" w:rsidTr="00C644A8">
        <w:tc>
          <w:tcPr>
            <w:tcW w:w="3168" w:type="dxa"/>
            <w:vMerge w:val="restart"/>
          </w:tcPr>
          <w:p w14:paraId="7B1C72E8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1.1. Монтаж и ремонт осветительных установок</w:t>
            </w:r>
          </w:p>
        </w:tc>
        <w:tc>
          <w:tcPr>
            <w:tcW w:w="8847" w:type="dxa"/>
          </w:tcPr>
          <w:p w14:paraId="0D713874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рабочего места при выполнении</w:t>
            </w:r>
          </w:p>
          <w:p w14:paraId="4B8F8299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электромонтажных работ</w:t>
            </w:r>
          </w:p>
          <w:p w14:paraId="5B91F3DC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-Оборудование электромонтажной мастерской</w:t>
            </w:r>
          </w:p>
          <w:p w14:paraId="09451551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14:paraId="3A4F8876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14:paraId="1832EE03" w14:textId="77777777"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</w:tc>
        <w:tc>
          <w:tcPr>
            <w:tcW w:w="3119" w:type="dxa"/>
          </w:tcPr>
          <w:p w14:paraId="74E1A614" w14:textId="77777777" w:rsidR="00131036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2D4631D4" w14:textId="77777777" w:rsidTr="00C644A8">
        <w:tc>
          <w:tcPr>
            <w:tcW w:w="3168" w:type="dxa"/>
            <w:vMerge/>
          </w:tcPr>
          <w:p w14:paraId="05AD0FEA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B483C0E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Контактные соединения.</w:t>
            </w:r>
          </w:p>
          <w:p w14:paraId="7D34B9D4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-электробезопасность при электромонтажных работах;</w:t>
            </w:r>
          </w:p>
          <w:p w14:paraId="6AC9E490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-электромонтажный инструмент;</w:t>
            </w:r>
          </w:p>
          <w:p w14:paraId="5E524D8A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-пайка алюминиевых и медных проводов;</w:t>
            </w:r>
          </w:p>
          <w:p w14:paraId="16759043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винтовое соединение проводов;</w:t>
            </w:r>
          </w:p>
          <w:p w14:paraId="372C07BF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</w:tcPr>
          <w:p w14:paraId="2F320713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644A8" w:rsidRPr="00D80C0B" w14:paraId="1377B4E1" w14:textId="77777777" w:rsidTr="00C644A8">
        <w:tc>
          <w:tcPr>
            <w:tcW w:w="3168" w:type="dxa"/>
            <w:vMerge/>
          </w:tcPr>
          <w:p w14:paraId="78F26841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6968871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Разметочные работы.</w:t>
            </w:r>
          </w:p>
          <w:p w14:paraId="57FD1038" w14:textId="77777777"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разметочных работ;</w:t>
            </w:r>
          </w:p>
          <w:p w14:paraId="226424E3" w14:textId="77777777"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крепежных изделий;</w:t>
            </w:r>
          </w:p>
          <w:p w14:paraId="76E7EB8F" w14:textId="77777777"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светильников;</w:t>
            </w:r>
          </w:p>
          <w:p w14:paraId="3A44B7A6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3119" w:type="dxa"/>
          </w:tcPr>
          <w:p w14:paraId="794627F4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6463D590" w14:textId="77777777" w:rsidTr="00C644A8">
        <w:tc>
          <w:tcPr>
            <w:tcW w:w="3168" w:type="dxa"/>
            <w:vMerge/>
          </w:tcPr>
          <w:p w14:paraId="7262CB51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31EC960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лотков и кабель-каналов</w:t>
            </w:r>
          </w:p>
          <w:p w14:paraId="5F2057E4" w14:textId="77777777"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проведения установочных работ;</w:t>
            </w:r>
          </w:p>
          <w:p w14:paraId="76D8B4DE" w14:textId="77777777"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крепежных изделий лотков;</w:t>
            </w:r>
          </w:p>
          <w:p w14:paraId="729FB031" w14:textId="77777777"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кабель каналов;</w:t>
            </w:r>
          </w:p>
          <w:p w14:paraId="73373844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сборка кабель-каналов и лотков</w:t>
            </w:r>
          </w:p>
        </w:tc>
        <w:tc>
          <w:tcPr>
            <w:tcW w:w="3119" w:type="dxa"/>
          </w:tcPr>
          <w:p w14:paraId="28767B45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7C0D55F0" w14:textId="77777777" w:rsidTr="00C644A8">
        <w:tc>
          <w:tcPr>
            <w:tcW w:w="3168" w:type="dxa"/>
            <w:vMerge/>
          </w:tcPr>
          <w:p w14:paraId="6504EACC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8B08D1F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отрытых электропроводок.</w:t>
            </w:r>
          </w:p>
          <w:p w14:paraId="78229F26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закрепить два отрезка провода параллельно друг другу;</w:t>
            </w:r>
          </w:p>
          <w:p w14:paraId="63405A2E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14:paraId="36D08DC6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оформить проход через условную стену.</w:t>
            </w:r>
          </w:p>
        </w:tc>
        <w:tc>
          <w:tcPr>
            <w:tcW w:w="3119" w:type="dxa"/>
          </w:tcPr>
          <w:p w14:paraId="79DBB074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3DDC8612" w14:textId="77777777" w:rsidTr="00C644A8">
        <w:tc>
          <w:tcPr>
            <w:tcW w:w="3168" w:type="dxa"/>
            <w:vMerge/>
          </w:tcPr>
          <w:p w14:paraId="26A6C582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6F3E6AA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скрытой электропроводок.</w:t>
            </w:r>
          </w:p>
          <w:p w14:paraId="35E4EAD0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укладка провода в кабель-канал (в условную штробу);</w:t>
            </w:r>
          </w:p>
          <w:p w14:paraId="2A110C59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14:paraId="6B13838D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оформить проход через условную стену.</w:t>
            </w:r>
          </w:p>
        </w:tc>
        <w:tc>
          <w:tcPr>
            <w:tcW w:w="3119" w:type="dxa"/>
          </w:tcPr>
          <w:p w14:paraId="66AAB487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002176FB" w14:textId="77777777" w:rsidTr="00C644A8">
        <w:tc>
          <w:tcPr>
            <w:tcW w:w="3168" w:type="dxa"/>
            <w:vMerge/>
          </w:tcPr>
          <w:p w14:paraId="50103103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8351D14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кабелями.</w:t>
            </w:r>
          </w:p>
          <w:p w14:paraId="48A94BB3" w14:textId="77777777"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закрепить кабель скобами;</w:t>
            </w:r>
          </w:p>
          <w:p w14:paraId="21C9FE27" w14:textId="77777777"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проход через условную стену;</w:t>
            </w:r>
          </w:p>
          <w:p w14:paraId="5D27D5C3" w14:textId="77777777"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концевую заделку;</w:t>
            </w:r>
          </w:p>
          <w:p w14:paraId="5C409180" w14:textId="77777777" w:rsidR="00C644A8" w:rsidRPr="00D80C0B" w:rsidRDefault="00C644A8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-разделка кабелей.</w:t>
            </w:r>
          </w:p>
        </w:tc>
        <w:tc>
          <w:tcPr>
            <w:tcW w:w="3119" w:type="dxa"/>
          </w:tcPr>
          <w:p w14:paraId="341AB86A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340985B4" w14:textId="77777777" w:rsidTr="00C644A8">
        <w:tc>
          <w:tcPr>
            <w:tcW w:w="3168" w:type="dxa"/>
            <w:vMerge/>
          </w:tcPr>
          <w:p w14:paraId="1EDE1EB4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A4C969D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распределительных коробок электропроводки.</w:t>
            </w:r>
          </w:p>
          <w:p w14:paraId="773AE83D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распределительных коробок;</w:t>
            </w:r>
          </w:p>
          <w:p w14:paraId="29EC58E2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соединительных колодок;</w:t>
            </w:r>
          </w:p>
          <w:p w14:paraId="6B1A9F28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-разделка выводов проводов и кабелей;</w:t>
            </w:r>
          </w:p>
          <w:p w14:paraId="77589F30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3119" w:type="dxa"/>
          </w:tcPr>
          <w:p w14:paraId="1DDFF6BD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644A8" w:rsidRPr="00D80C0B" w14:paraId="32659459" w14:textId="77777777" w:rsidTr="00C644A8">
        <w:tc>
          <w:tcPr>
            <w:tcW w:w="3168" w:type="dxa"/>
            <w:vMerge/>
          </w:tcPr>
          <w:p w14:paraId="6C5B2A72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0785260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в трубах.</w:t>
            </w:r>
          </w:p>
          <w:p w14:paraId="22FCE333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клипс крепления по чертежу;</w:t>
            </w:r>
          </w:p>
          <w:p w14:paraId="5AA4E974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-протяжка проводов и кабелей в гофрированных ПВХ трубах;</w:t>
            </w:r>
          </w:p>
          <w:p w14:paraId="039CE8E3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гофрированных ПВХ труб на  клипсы и хомуты;</w:t>
            </w:r>
          </w:p>
        </w:tc>
        <w:tc>
          <w:tcPr>
            <w:tcW w:w="3119" w:type="dxa"/>
          </w:tcPr>
          <w:p w14:paraId="359F1140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20E7E49E" w14:textId="77777777" w:rsidTr="00C644A8">
        <w:tc>
          <w:tcPr>
            <w:tcW w:w="3168" w:type="dxa"/>
            <w:vMerge/>
          </w:tcPr>
          <w:p w14:paraId="7DF8FAD6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3BBE225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Монтаж электропроводок на лотках и коробах.</w:t>
            </w:r>
          </w:p>
          <w:p w14:paraId="69DF8FC3" w14:textId="77777777" w:rsidR="00C644A8" w:rsidRPr="00D80C0B" w:rsidRDefault="00C644A8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конструкция лотков;</w:t>
            </w:r>
          </w:p>
          <w:p w14:paraId="409B2260" w14:textId="77777777" w:rsidR="00C644A8" w:rsidRPr="00D80C0B" w:rsidRDefault="00C644A8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крепление электропроводки на лотках;</w:t>
            </w:r>
          </w:p>
        </w:tc>
        <w:tc>
          <w:tcPr>
            <w:tcW w:w="3119" w:type="dxa"/>
          </w:tcPr>
          <w:p w14:paraId="1A82A45B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616693D4" w14:textId="77777777" w:rsidTr="00C644A8">
        <w:tc>
          <w:tcPr>
            <w:tcW w:w="3168" w:type="dxa"/>
            <w:vMerge/>
          </w:tcPr>
          <w:p w14:paraId="7B3A45A8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58F2A15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установка коммутационных устройств</w:t>
            </w:r>
          </w:p>
          <w:p w14:paraId="604E1868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переключателей</w:t>
            </w:r>
          </w:p>
          <w:p w14:paraId="2F0B3123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кнопочных постов</w:t>
            </w:r>
          </w:p>
        </w:tc>
        <w:tc>
          <w:tcPr>
            <w:tcW w:w="3119" w:type="dxa"/>
          </w:tcPr>
          <w:p w14:paraId="5B68E002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67547759" w14:textId="77777777" w:rsidTr="00C644A8">
        <w:tc>
          <w:tcPr>
            <w:tcW w:w="3168" w:type="dxa"/>
            <w:vMerge/>
          </w:tcPr>
          <w:p w14:paraId="37420375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A8B785E" w14:textId="77777777"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осветительной установки</w:t>
            </w:r>
          </w:p>
          <w:p w14:paraId="53959852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-Разметка и резка кабеля </w:t>
            </w:r>
          </w:p>
          <w:p w14:paraId="2D016A77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Разделка выводов и кольцевание</w:t>
            </w:r>
          </w:p>
          <w:p w14:paraId="2A5E278E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Укладка кабеля в кабель канал</w:t>
            </w:r>
          </w:p>
          <w:p w14:paraId="792041A2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Соединение выводов кабеля в распределительных  коробках.</w:t>
            </w:r>
          </w:p>
        </w:tc>
        <w:tc>
          <w:tcPr>
            <w:tcW w:w="3119" w:type="dxa"/>
          </w:tcPr>
          <w:p w14:paraId="6582D5E4" w14:textId="77777777"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14:paraId="248BBFCB" w14:textId="77777777" w:rsidTr="00C644A8">
        <w:tc>
          <w:tcPr>
            <w:tcW w:w="12015" w:type="dxa"/>
            <w:gridSpan w:val="2"/>
          </w:tcPr>
          <w:p w14:paraId="2E738446" w14:textId="77777777" w:rsidR="00C644A8" w:rsidRPr="00D80C0B" w:rsidRDefault="00C644A8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63D56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C644A8" w:rsidRPr="00D80C0B" w14:paraId="62A40A65" w14:textId="77777777" w:rsidTr="00C644A8">
        <w:tc>
          <w:tcPr>
            <w:tcW w:w="12015" w:type="dxa"/>
            <w:gridSpan w:val="2"/>
          </w:tcPr>
          <w:p w14:paraId="2049A763" w14:textId="77777777" w:rsidR="00C644A8" w:rsidRPr="00D80C0B" w:rsidRDefault="00C644A8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 семестр</w:t>
            </w:r>
          </w:p>
        </w:tc>
        <w:tc>
          <w:tcPr>
            <w:tcW w:w="3119" w:type="dxa"/>
          </w:tcPr>
          <w:p w14:paraId="44A7563C" w14:textId="77777777"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4733C" w:rsidRPr="00D80C0B" w14:paraId="3C2DB579" w14:textId="77777777" w:rsidTr="00C644A8">
        <w:tc>
          <w:tcPr>
            <w:tcW w:w="3168" w:type="dxa"/>
            <w:vMerge w:val="restart"/>
          </w:tcPr>
          <w:p w14:paraId="4A2FB349" w14:textId="77777777" w:rsidR="00E4733C" w:rsidRPr="00D80C0B" w:rsidRDefault="00E4733C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1.3 Монтаж и ремонт элементов системы автоматики</w:t>
            </w:r>
          </w:p>
        </w:tc>
        <w:tc>
          <w:tcPr>
            <w:tcW w:w="8847" w:type="dxa"/>
          </w:tcPr>
          <w:p w14:paraId="22FDD542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и монтаж электромагнитных реле.</w:t>
            </w:r>
          </w:p>
          <w:p w14:paraId="7EEB015E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разборка реле;</w:t>
            </w:r>
          </w:p>
          <w:p w14:paraId="18A05C6D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проверка и регулировка механической части;</w:t>
            </w:r>
          </w:p>
          <w:p w14:paraId="5B067D04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измерение сопротивления обмотки;</w:t>
            </w:r>
          </w:p>
          <w:p w14:paraId="22F6DDDE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проверка тока срабатывания на стенде. </w:t>
            </w:r>
          </w:p>
          <w:p w14:paraId="73AA5833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монтаж на стенде.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69276" w14:textId="77777777"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E4733C" w:rsidRPr="00D80C0B" w14:paraId="2C22E79E" w14:textId="77777777" w:rsidTr="00C644A8">
        <w:tc>
          <w:tcPr>
            <w:tcW w:w="3168" w:type="dxa"/>
            <w:vMerge/>
          </w:tcPr>
          <w:p w14:paraId="4097BF6B" w14:textId="77777777"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8974B42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схем токовой защиты устройств электроустановок.</w:t>
            </w:r>
          </w:p>
          <w:p w14:paraId="7F2EDF37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 схемы включения токовой защиты</w:t>
            </w:r>
          </w:p>
          <w:p w14:paraId="443642AE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-сборка схемы токовой защиты</w:t>
            </w:r>
          </w:p>
          <w:p w14:paraId="70A8F73B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-проверка собранной схемы токовой защиты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19376" w14:textId="77777777"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E4733C" w:rsidRPr="00D80C0B" w14:paraId="3A4D94C9" w14:textId="77777777" w:rsidTr="00C644A8">
        <w:tc>
          <w:tcPr>
            <w:tcW w:w="3168" w:type="dxa"/>
            <w:vMerge/>
          </w:tcPr>
          <w:p w14:paraId="521C5264" w14:textId="77777777"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391B6CC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6769C"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Ремонт схем токовой защиты электроустановок</w:t>
            </w:r>
          </w:p>
          <w:p w14:paraId="281E7C3D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-определить исправность электрического монтажа;</w:t>
            </w:r>
          </w:p>
          <w:p w14:paraId="3490F89E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надежности крепления элементов схемы;</w:t>
            </w:r>
          </w:p>
          <w:p w14:paraId="389E91AD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затяжек всех винтовых соединений и качества паек;</w:t>
            </w:r>
          </w:p>
          <w:p w14:paraId="3647703E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-определить неисправности функциональных узлов схемы </w:t>
            </w:r>
          </w:p>
          <w:p w14:paraId="6DA9BE8E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регулировка токовой защиты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04B18" w14:textId="77777777"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E4733C" w:rsidRPr="00D80C0B" w14:paraId="46CE1D88" w14:textId="77777777" w:rsidTr="00217DCE">
        <w:tc>
          <w:tcPr>
            <w:tcW w:w="12015" w:type="dxa"/>
            <w:gridSpan w:val="2"/>
          </w:tcPr>
          <w:p w14:paraId="4D51BE48" w14:textId="77777777"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DB323" w14:textId="77777777"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часов </w:t>
            </w:r>
          </w:p>
        </w:tc>
      </w:tr>
      <w:tr w:rsidR="00FF6692" w:rsidRPr="00D80C0B" w14:paraId="09AAB601" w14:textId="77777777" w:rsidTr="00217DCE">
        <w:tc>
          <w:tcPr>
            <w:tcW w:w="3168" w:type="dxa"/>
            <w:vMerge w:val="restart"/>
          </w:tcPr>
          <w:p w14:paraId="6C4FBFBF" w14:textId="77777777"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  Ремонт оборудования распределительных устройств.</w:t>
            </w:r>
          </w:p>
        </w:tc>
        <w:tc>
          <w:tcPr>
            <w:tcW w:w="8847" w:type="dxa"/>
          </w:tcPr>
          <w:p w14:paraId="4A7BFE51" w14:textId="77777777"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Монтаж шинных конструкций, изоляторов, вставок РУ.</w:t>
            </w:r>
          </w:p>
          <w:p w14:paraId="11D8540D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-составление схем РУ</w:t>
            </w:r>
          </w:p>
          <w:p w14:paraId="331D3C68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-проверка болтовых соединений;</w:t>
            </w:r>
          </w:p>
          <w:p w14:paraId="03A338C7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-проверка прочности крепления;</w:t>
            </w:r>
          </w:p>
          <w:p w14:paraId="27C5D95A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-осмотр корпуса.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007DE" w14:textId="77777777"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14:paraId="69EF78A5" w14:textId="77777777" w:rsidTr="00217DCE">
        <w:tc>
          <w:tcPr>
            <w:tcW w:w="3168" w:type="dxa"/>
            <w:vMerge/>
          </w:tcPr>
          <w:p w14:paraId="7514FCA2" w14:textId="77777777"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12CBC80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Ремонт осмотр шин шинных конструкций, изоляторов, вставок РУ.</w:t>
            </w:r>
          </w:p>
          <w:p w14:paraId="6C4858D5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-удаление оксидной пленки с контактов и клемм;</w:t>
            </w:r>
          </w:p>
          <w:p w14:paraId="2E84D785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вставок;</w:t>
            </w:r>
          </w:p>
          <w:p w14:paraId="394CD1C6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-ремонт плавких вставок;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6535" w14:textId="77777777"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14:paraId="4A02C4D1" w14:textId="77777777" w:rsidTr="00FF6692">
        <w:trPr>
          <w:trHeight w:val="1992"/>
        </w:trPr>
        <w:tc>
          <w:tcPr>
            <w:tcW w:w="3168" w:type="dxa"/>
            <w:vMerge/>
          </w:tcPr>
          <w:p w14:paraId="22F43C57" w14:textId="77777777"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EBBACC0" w14:textId="77777777"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ремонт разъединителей, выключателей нагрузки.</w:t>
            </w:r>
          </w:p>
          <w:p w14:paraId="50DEFEBE" w14:textId="77777777"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отсутствия перекоса ножей;</w:t>
            </w:r>
          </w:p>
          <w:p w14:paraId="15DF9352" w14:textId="77777777"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состояния подвижных контактов.</w:t>
            </w:r>
          </w:p>
          <w:p w14:paraId="3D237187" w14:textId="77777777"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У.З.О;</w:t>
            </w:r>
          </w:p>
          <w:p w14:paraId="13C71F7D" w14:textId="77777777"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замена выключателей нагрузки.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FB0E9" w14:textId="77777777"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14:paraId="51804513" w14:textId="77777777" w:rsidTr="00217DCE">
        <w:tc>
          <w:tcPr>
            <w:tcW w:w="3168" w:type="dxa"/>
          </w:tcPr>
          <w:p w14:paraId="67456E86" w14:textId="77777777"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DADFA65" w14:textId="77777777"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Монтаж приборов учета электроэнергии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                                                                                              </w:t>
            </w:r>
          </w:p>
          <w:p w14:paraId="466BEE3A" w14:textId="77777777" w:rsidR="00FF6692" w:rsidRPr="00D80C0B" w:rsidRDefault="00FF6692" w:rsidP="00D80C0B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составление </w:t>
            </w:r>
            <w:r w:rsidR="002A4737"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схем подключения</w:t>
            </w: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приборов учета электроэнергии</w:t>
            </w: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(одно фазовый, тех фазовый)</w:t>
            </w:r>
          </w:p>
          <w:p w14:paraId="359EF286" w14:textId="77777777" w:rsidR="00FF6692" w:rsidRPr="00D80C0B" w:rsidRDefault="00FF6692" w:rsidP="00D80C0B">
            <w:pPr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проверка состояния механических креплений трансформаторов тока;</w:t>
            </w:r>
          </w:p>
          <w:p w14:paraId="2DCAD526" w14:textId="77777777" w:rsidR="00FF6692" w:rsidRPr="00D80C0B" w:rsidRDefault="00FF6692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осмотр электрического монтажа;</w:t>
            </w:r>
          </w:p>
          <w:p w14:paraId="595FDDCF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- проверка и замена элементов монтажа схем включения приборов учета  электроэнергии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2138" w14:textId="77777777"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FF6692" w:rsidRPr="00D80C0B" w14:paraId="4B017648" w14:textId="77777777" w:rsidTr="00217DCE">
        <w:tc>
          <w:tcPr>
            <w:tcW w:w="12015" w:type="dxa"/>
            <w:gridSpan w:val="2"/>
          </w:tcPr>
          <w:p w14:paraId="40E6BAAD" w14:textId="77777777"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45157" w14:textId="77777777"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24 часа </w:t>
            </w:r>
          </w:p>
        </w:tc>
      </w:tr>
      <w:tr w:rsidR="00F24E7E" w:rsidRPr="00D80C0B" w14:paraId="6DC2DB37" w14:textId="77777777" w:rsidTr="004343AB">
        <w:trPr>
          <w:trHeight w:val="689"/>
        </w:trPr>
        <w:tc>
          <w:tcPr>
            <w:tcW w:w="3168" w:type="dxa"/>
          </w:tcPr>
          <w:p w14:paraId="122395C8" w14:textId="77777777"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1.5 Монтаж и ремонт силовых трансформаторов</w:t>
            </w:r>
          </w:p>
        </w:tc>
        <w:tc>
          <w:tcPr>
            <w:tcW w:w="8847" w:type="dxa"/>
          </w:tcPr>
          <w:p w14:paraId="7A35C32A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виды повреждений и ремонт трансформаторов.</w:t>
            </w:r>
          </w:p>
          <w:p w14:paraId="7B8D1438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-осмотр трансформатора на механические повреждения; </w:t>
            </w:r>
          </w:p>
          <w:p w14:paraId="6E4DB32F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-измерение сопротивления обмоток;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0023E" w14:textId="77777777"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14:paraId="2CE24124" w14:textId="77777777" w:rsidTr="00F24E7E">
        <w:trPr>
          <w:trHeight w:val="1681"/>
        </w:trPr>
        <w:tc>
          <w:tcPr>
            <w:tcW w:w="3168" w:type="dxa"/>
          </w:tcPr>
          <w:p w14:paraId="6760ACE3" w14:textId="77777777"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2D56D7D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Основные виды повреждений и ремонт трансформаторов.</w:t>
            </w:r>
          </w:p>
          <w:p w14:paraId="50D612E6" w14:textId="77777777" w:rsidR="00F24E7E" w:rsidRPr="00D80C0B" w:rsidRDefault="00F24E7E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проверка качества режимов работы (холостой, номинальный, короткого замыкания)</w:t>
            </w:r>
          </w:p>
          <w:p w14:paraId="3F9FEE21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составление ведомости дефектов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F3A08" w14:textId="77777777"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14:paraId="1FACC7D1" w14:textId="77777777" w:rsidTr="00217DCE">
        <w:tc>
          <w:tcPr>
            <w:tcW w:w="3168" w:type="dxa"/>
          </w:tcPr>
          <w:p w14:paraId="7EE9BBD8" w14:textId="77777777"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7D84F64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Ремонт магнитопровода и обмоток.</w:t>
            </w:r>
          </w:p>
          <w:p w14:paraId="706AAE54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-осмотр магнитопровода;</w:t>
            </w:r>
          </w:p>
          <w:p w14:paraId="47AEC826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-осмотр состояния изоляции и ремонт;</w:t>
            </w:r>
          </w:p>
          <w:p w14:paraId="1741288F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-измерение сопротивления изоляции обмоток;</w:t>
            </w:r>
          </w:p>
          <w:p w14:paraId="39BDA5C1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отсутствия обрывов</w:t>
            </w:r>
          </w:p>
        </w:tc>
        <w:tc>
          <w:tcPr>
            <w:tcW w:w="3119" w:type="dxa"/>
          </w:tcPr>
          <w:p w14:paraId="3B8CB29B" w14:textId="77777777"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14:paraId="1629F5FD" w14:textId="77777777" w:rsidTr="00217DCE">
        <w:tc>
          <w:tcPr>
            <w:tcW w:w="3168" w:type="dxa"/>
          </w:tcPr>
          <w:p w14:paraId="427A58CB" w14:textId="77777777"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AAD429A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Ремонт вводов и переключателей.</w:t>
            </w:r>
          </w:p>
          <w:p w14:paraId="13E10C81" w14:textId="77777777"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вводов;</w:t>
            </w:r>
          </w:p>
          <w:p w14:paraId="3BA95C53" w14:textId="77777777"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армирование вводов;</w:t>
            </w:r>
          </w:p>
          <w:p w14:paraId="6B479D1D" w14:textId="77777777"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устранение повреждения пружины переключателя;</w:t>
            </w:r>
          </w:p>
          <w:p w14:paraId="35634DE2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очистка переключателя, закрепление и подтягивание контактов;</w:t>
            </w:r>
          </w:p>
        </w:tc>
        <w:tc>
          <w:tcPr>
            <w:tcW w:w="3119" w:type="dxa"/>
          </w:tcPr>
          <w:p w14:paraId="3DAFA3C1" w14:textId="77777777"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14:paraId="69BF6792" w14:textId="77777777" w:rsidTr="00131036">
        <w:tc>
          <w:tcPr>
            <w:tcW w:w="3168" w:type="dxa"/>
          </w:tcPr>
          <w:p w14:paraId="62CE9A57" w14:textId="77777777"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B03D49F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Сборка трансформатора.</w:t>
            </w:r>
          </w:p>
          <w:p w14:paraId="4D00A982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-сборка магнитопровода;</w:t>
            </w:r>
          </w:p>
          <w:p w14:paraId="2D73C096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-насадка обмоток:</w:t>
            </w:r>
          </w:p>
          <w:p w14:paraId="4CB00499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-соединение обмоток;</w:t>
            </w:r>
          </w:p>
        </w:tc>
        <w:tc>
          <w:tcPr>
            <w:tcW w:w="3119" w:type="dxa"/>
          </w:tcPr>
          <w:p w14:paraId="17AD2DB6" w14:textId="77777777"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43AB" w:rsidRPr="00D80C0B" w14:paraId="2E30516B" w14:textId="77777777" w:rsidTr="00217DCE">
        <w:tc>
          <w:tcPr>
            <w:tcW w:w="12015" w:type="dxa"/>
            <w:gridSpan w:val="2"/>
          </w:tcPr>
          <w:p w14:paraId="6EF53EAD" w14:textId="77777777" w:rsidR="004343AB" w:rsidRPr="00D80C0B" w:rsidRDefault="004343AB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26F9A" w14:textId="77777777"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4343AB" w:rsidRPr="00D80C0B" w14:paraId="1D94148B" w14:textId="77777777" w:rsidTr="00217DCE">
        <w:tc>
          <w:tcPr>
            <w:tcW w:w="12015" w:type="dxa"/>
            <w:gridSpan w:val="2"/>
          </w:tcPr>
          <w:p w14:paraId="0EB053FC" w14:textId="77777777"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 курс:</w:t>
            </w:r>
          </w:p>
        </w:tc>
        <w:tc>
          <w:tcPr>
            <w:tcW w:w="3119" w:type="dxa"/>
            <w:vAlign w:val="center"/>
          </w:tcPr>
          <w:p w14:paraId="1D92A36B" w14:textId="77777777"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</w:tr>
      <w:tr w:rsidR="00F24E7E" w:rsidRPr="00D80C0B" w14:paraId="73984E29" w14:textId="77777777" w:rsidTr="001018D3">
        <w:trPr>
          <w:trHeight w:val="60"/>
        </w:trPr>
        <w:tc>
          <w:tcPr>
            <w:tcW w:w="12015" w:type="dxa"/>
            <w:gridSpan w:val="2"/>
          </w:tcPr>
          <w:p w14:paraId="54E4D5B6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3119" w:type="dxa"/>
          </w:tcPr>
          <w:p w14:paraId="69E79050" w14:textId="77777777"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D7BAC" w:rsidRPr="00D80C0B" w14:paraId="5E468F57" w14:textId="77777777" w:rsidTr="00131036">
        <w:tc>
          <w:tcPr>
            <w:tcW w:w="3168" w:type="dxa"/>
          </w:tcPr>
          <w:p w14:paraId="34FB79D3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1.6 Монтаж и ремонт электрических машин постоянного и переменного тока</w:t>
            </w:r>
          </w:p>
        </w:tc>
        <w:tc>
          <w:tcPr>
            <w:tcW w:w="8847" w:type="dxa"/>
          </w:tcPr>
          <w:p w14:paraId="2E7D621B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Монтаж 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электрических машин</w:t>
            </w:r>
          </w:p>
          <w:p w14:paraId="1B29601B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- внешний осмотр;</w:t>
            </w:r>
          </w:p>
          <w:p w14:paraId="1D58AB6D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комплектности</w:t>
            </w:r>
          </w:p>
          <w:p w14:paraId="6DB5303D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установка опорных оснований;</w:t>
            </w:r>
          </w:p>
          <w:p w14:paraId="5B08847A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увлажненности обмоток;</w:t>
            </w:r>
          </w:p>
          <w:p w14:paraId="70CF20F2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чистка, промывка, заполнение маслом подшипников;</w:t>
            </w:r>
          </w:p>
          <w:p w14:paraId="552FE1F1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подготовка к пуску, пуск и опробование машины на холостом ходу</w:t>
            </w:r>
          </w:p>
        </w:tc>
        <w:tc>
          <w:tcPr>
            <w:tcW w:w="3119" w:type="dxa"/>
          </w:tcPr>
          <w:p w14:paraId="28FBC879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66625A7A" w14:textId="77777777" w:rsidTr="00131036">
        <w:tc>
          <w:tcPr>
            <w:tcW w:w="3168" w:type="dxa"/>
          </w:tcPr>
          <w:p w14:paraId="53F5DE16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A55D7E6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Монтаж 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электрических машин</w:t>
            </w:r>
          </w:p>
          <w:p w14:paraId="6A48473A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- внешний осмотр;</w:t>
            </w:r>
          </w:p>
          <w:p w14:paraId="71E17082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комплектности</w:t>
            </w:r>
          </w:p>
          <w:p w14:paraId="70A60F67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установка опорных оснований;</w:t>
            </w:r>
          </w:p>
          <w:p w14:paraId="2DA9DD14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увлажненности обмоток;</w:t>
            </w:r>
          </w:p>
          <w:p w14:paraId="68930914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чистка, промывка, заполнение маслом подшипников;</w:t>
            </w:r>
          </w:p>
          <w:p w14:paraId="6BD022AC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подготовка к пуску, пуск и опробование машины на холостом ходу</w:t>
            </w:r>
          </w:p>
        </w:tc>
        <w:tc>
          <w:tcPr>
            <w:tcW w:w="3119" w:type="dxa"/>
          </w:tcPr>
          <w:p w14:paraId="2ACF1B98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1D7575DC" w14:textId="77777777" w:rsidTr="00131036">
        <w:tc>
          <w:tcPr>
            <w:tcW w:w="3168" w:type="dxa"/>
          </w:tcPr>
          <w:p w14:paraId="6635E65D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CD37B24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Осмотр, дефектация и подготовка электрических машин к ремонту.</w:t>
            </w:r>
          </w:p>
          <w:p w14:paraId="1827E980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состояния корпуса фланцев, зажимов, выводных концов, подшипниковых щитов;</w:t>
            </w:r>
          </w:p>
          <w:p w14:paraId="4E3589AC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измерение сопротивления изоляции;</w:t>
            </w:r>
          </w:p>
          <w:p w14:paraId="76EF71D5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ведомости дефектов.</w:t>
            </w: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5AEEFD3A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56B59069" w14:textId="77777777" w:rsidTr="00131036">
        <w:tc>
          <w:tcPr>
            <w:tcW w:w="3168" w:type="dxa"/>
          </w:tcPr>
          <w:p w14:paraId="3E373FF4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89D54F8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Осмотр, дефектация и подготовка электрических машин к ремонту.</w:t>
            </w:r>
          </w:p>
          <w:p w14:paraId="76D1AC6B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состояния корпуса фланцев, зажимов, выводных концов, подшипниковых щитов;</w:t>
            </w:r>
          </w:p>
          <w:p w14:paraId="64D08E83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измерение сопротивления изоляции;</w:t>
            </w:r>
          </w:p>
          <w:p w14:paraId="2FF82B5B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ведомости дефектов.</w:t>
            </w:r>
          </w:p>
        </w:tc>
        <w:tc>
          <w:tcPr>
            <w:tcW w:w="3119" w:type="dxa"/>
          </w:tcPr>
          <w:p w14:paraId="5EA40DE2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5314AA6E" w14:textId="77777777" w:rsidTr="00131036">
        <w:tc>
          <w:tcPr>
            <w:tcW w:w="3168" w:type="dxa"/>
          </w:tcPr>
          <w:p w14:paraId="0E71E8E9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300E12D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асинхронного двигателя с короткозамкнутым ротором.</w:t>
            </w:r>
          </w:p>
          <w:p w14:paraId="13CB4D79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АД: </w:t>
            </w:r>
          </w:p>
          <w:p w14:paraId="7967D16D" w14:textId="77777777"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14:paraId="1EDA44D3" w14:textId="77777777"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</w:t>
            </w:r>
          </w:p>
          <w:p w14:paraId="368F20CE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определение нарушений контактов между стержнями и короткозамкнутыми кольцами.</w:t>
            </w:r>
          </w:p>
          <w:p w14:paraId="2BEA439F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14:paraId="5530FADC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FD7BAC" w:rsidRPr="00D80C0B" w14:paraId="1B05FCFC" w14:textId="77777777" w:rsidTr="00131036">
        <w:tc>
          <w:tcPr>
            <w:tcW w:w="3168" w:type="dxa"/>
          </w:tcPr>
          <w:p w14:paraId="5ADB1600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1E7E840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асинхронного двигателя с короткозамкнутым ротором.</w:t>
            </w:r>
          </w:p>
          <w:p w14:paraId="58C5A874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АД: </w:t>
            </w:r>
          </w:p>
          <w:p w14:paraId="31DC55BD" w14:textId="77777777"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14:paraId="6CD20734" w14:textId="77777777"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</w:t>
            </w:r>
          </w:p>
          <w:p w14:paraId="506B4409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определение нарушений контактов между стержнями и короткозамкнутыми кольцами.</w:t>
            </w:r>
          </w:p>
          <w:p w14:paraId="3E1DE7B5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14:paraId="1C4EEDD0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13E718F0" w14:textId="77777777" w:rsidTr="00131036">
        <w:tc>
          <w:tcPr>
            <w:tcW w:w="3168" w:type="dxa"/>
            <w:vMerge w:val="restart"/>
          </w:tcPr>
          <w:p w14:paraId="4FC720C5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540FB83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асинхронного двигателя с фазным ротором.</w:t>
            </w:r>
          </w:p>
          <w:p w14:paraId="48FD912E" w14:textId="77777777"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АД:</w:t>
            </w:r>
          </w:p>
          <w:p w14:paraId="42B75B37" w14:textId="77777777"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снятие подшипников щитов, выемка ротора из корпуса;    </w:t>
            </w:r>
          </w:p>
          <w:p w14:paraId="0F332E17" w14:textId="77777777"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подшипника;</w:t>
            </w:r>
          </w:p>
          <w:p w14:paraId="397BEB6B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14:paraId="62033126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14:paraId="2F81715F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3CFE018A" w14:textId="77777777" w:rsidTr="00131036">
        <w:tc>
          <w:tcPr>
            <w:tcW w:w="3168" w:type="dxa"/>
            <w:vMerge/>
          </w:tcPr>
          <w:p w14:paraId="23B47758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D5341BC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асинхронного двигателя с фазным ротором.</w:t>
            </w:r>
          </w:p>
          <w:p w14:paraId="5E0DB02C" w14:textId="77777777"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АД:</w:t>
            </w:r>
          </w:p>
          <w:p w14:paraId="4E2C70E2" w14:textId="77777777"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снятие подшипников щитов, выемка ротора из корпуса;    </w:t>
            </w:r>
          </w:p>
          <w:p w14:paraId="19F37355" w14:textId="77777777"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подшипника;</w:t>
            </w:r>
          </w:p>
          <w:p w14:paraId="2B9C4691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14:paraId="254BF57B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14:paraId="6E152A20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4ECFBC89" w14:textId="77777777" w:rsidTr="00131036">
        <w:tc>
          <w:tcPr>
            <w:tcW w:w="3168" w:type="dxa"/>
            <w:vMerge/>
          </w:tcPr>
          <w:p w14:paraId="778DE4F8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995F622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Ремонт синхронного двигателя</w:t>
            </w:r>
          </w:p>
          <w:p w14:paraId="29102988" w14:textId="77777777" w:rsidR="00FD7BAC" w:rsidRPr="00D80C0B" w:rsidRDefault="00FD7BAC" w:rsidP="00D80C0B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СД: снятие подшипников щитов, выемка  </w:t>
            </w:r>
          </w:p>
          <w:p w14:paraId="6C15FC34" w14:textId="77777777"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14:paraId="227940C4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14:paraId="20B66C02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14:paraId="115A432C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5172DEB6" w14:textId="77777777" w:rsidTr="00C644A8">
        <w:tc>
          <w:tcPr>
            <w:tcW w:w="3168" w:type="dxa"/>
            <w:vMerge w:val="restart"/>
            <w:tcBorders>
              <w:top w:val="nil"/>
            </w:tcBorders>
          </w:tcPr>
          <w:p w14:paraId="1280AD89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D8E2B78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Ремонт синхронного двигателя</w:t>
            </w:r>
          </w:p>
          <w:p w14:paraId="02269E79" w14:textId="77777777" w:rsidR="00FD7BAC" w:rsidRPr="00D80C0B" w:rsidRDefault="00FD7BAC" w:rsidP="00D80C0B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СД: снятие подшипников щитов, выемка  </w:t>
            </w:r>
          </w:p>
          <w:p w14:paraId="1E9A2F72" w14:textId="77777777"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14:paraId="1C1AF7B1" w14:textId="77777777"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14:paraId="519D1286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14:paraId="11DC74A0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173A4914" w14:textId="77777777" w:rsidTr="00C644A8">
        <w:tc>
          <w:tcPr>
            <w:tcW w:w="3168" w:type="dxa"/>
            <w:vMerge/>
            <w:tcBorders>
              <w:top w:val="nil"/>
            </w:tcBorders>
          </w:tcPr>
          <w:p w14:paraId="3ED6DBFC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3C233A7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двигателя постоянного тока.</w:t>
            </w:r>
          </w:p>
          <w:p w14:paraId="5C447717" w14:textId="77777777"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ДПТ: снятие подшипников щитов, выемка   </w:t>
            </w:r>
          </w:p>
          <w:p w14:paraId="49999D00" w14:textId="77777777"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14:paraId="2528D534" w14:textId="77777777"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машины;</w:t>
            </w:r>
          </w:p>
          <w:p w14:paraId="2A87FB51" w14:textId="77777777"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измерение сопротивления изоляции обмотки  </w:t>
            </w:r>
          </w:p>
          <w:p w14:paraId="3DC11A95" w14:textId="77777777" w:rsidR="00FD7BAC" w:rsidRPr="00D80C0B" w:rsidRDefault="00FD7BAC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возбуждения;</w:t>
            </w:r>
          </w:p>
          <w:p w14:paraId="34259CE6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коррозия  коллектора.</w:t>
            </w:r>
          </w:p>
        </w:tc>
        <w:tc>
          <w:tcPr>
            <w:tcW w:w="3119" w:type="dxa"/>
          </w:tcPr>
          <w:p w14:paraId="2200E412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14:paraId="06B211AE" w14:textId="77777777" w:rsidTr="00C644A8">
        <w:tc>
          <w:tcPr>
            <w:tcW w:w="3168" w:type="dxa"/>
            <w:vMerge/>
            <w:tcBorders>
              <w:top w:val="nil"/>
            </w:tcBorders>
          </w:tcPr>
          <w:p w14:paraId="32124322" w14:textId="77777777"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1A6320B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двигателя постоянного тока.</w:t>
            </w:r>
          </w:p>
          <w:p w14:paraId="5FDA766F" w14:textId="77777777"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ДПТ: снятие подшипников щитов, выемка   </w:t>
            </w:r>
          </w:p>
          <w:p w14:paraId="5AFE6122" w14:textId="77777777"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14:paraId="6BE12E5D" w14:textId="77777777"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машины;</w:t>
            </w:r>
          </w:p>
          <w:p w14:paraId="38BC9DE5" w14:textId="77777777"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измерение сопротивления изоляции обмотки  </w:t>
            </w:r>
          </w:p>
          <w:p w14:paraId="37023AA0" w14:textId="77777777" w:rsidR="00FD7BAC" w:rsidRPr="00D80C0B" w:rsidRDefault="00FD7BAC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возбуждения;</w:t>
            </w:r>
          </w:p>
          <w:p w14:paraId="6B8FDD32" w14:textId="77777777"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коррозия  коллектора.</w:t>
            </w:r>
          </w:p>
        </w:tc>
        <w:tc>
          <w:tcPr>
            <w:tcW w:w="3119" w:type="dxa"/>
          </w:tcPr>
          <w:p w14:paraId="0925B58A" w14:textId="77777777"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1018D3" w:rsidRPr="00D80C0B" w14:paraId="0FE6FAE6" w14:textId="77777777" w:rsidTr="00217DCE">
        <w:tc>
          <w:tcPr>
            <w:tcW w:w="12015" w:type="dxa"/>
            <w:gridSpan w:val="2"/>
          </w:tcPr>
          <w:p w14:paraId="785CE991" w14:textId="77777777" w:rsidR="001018D3" w:rsidRPr="00D80C0B" w:rsidRDefault="001018D3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96A12" w14:textId="77777777"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1018D3" w:rsidRPr="00D80C0B" w14:paraId="355DD6C7" w14:textId="77777777" w:rsidTr="00217DCE">
        <w:tc>
          <w:tcPr>
            <w:tcW w:w="12015" w:type="dxa"/>
            <w:gridSpan w:val="2"/>
          </w:tcPr>
          <w:p w14:paraId="2B341289" w14:textId="77777777"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3 курс:</w:t>
            </w:r>
          </w:p>
        </w:tc>
        <w:tc>
          <w:tcPr>
            <w:tcW w:w="3119" w:type="dxa"/>
            <w:vAlign w:val="center"/>
          </w:tcPr>
          <w:p w14:paraId="07B7E877" w14:textId="77777777"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 часа</w:t>
            </w:r>
          </w:p>
        </w:tc>
      </w:tr>
      <w:tr w:rsidR="000E6276" w:rsidRPr="00D80C0B" w14:paraId="386417B6" w14:textId="77777777" w:rsidTr="00217DCE"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556F3" w14:textId="77777777" w:rsidR="000E6276" w:rsidRPr="00D80C0B" w:rsidRDefault="000E6276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58D22" w14:textId="77777777" w:rsidR="000E6276" w:rsidRPr="00D80C0B" w:rsidRDefault="000E6276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360 часов</w:t>
            </w:r>
          </w:p>
        </w:tc>
      </w:tr>
    </w:tbl>
    <w:p w14:paraId="1FB10ECA" w14:textId="77777777"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9125B6" w14:textId="77777777"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C0218" w:rsidRPr="00D80C0B" w:rsidSect="00D80C0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9609826" w14:textId="77777777"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УЧЕБНОЙ  практики</w:t>
      </w:r>
    </w:p>
    <w:p w14:paraId="39B9CC43" w14:textId="77777777"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D80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14:paraId="27DDF3BE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14:paraId="08DC8BDB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Реализация программы модуля предполагает наличие мастерских (слесарно-механическая, монтажная) и кабинета специальной технологии. </w:t>
      </w:r>
    </w:p>
    <w:p w14:paraId="0FEDFD25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152AD7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кабинета специальной технологии </w:t>
      </w:r>
    </w:p>
    <w:p w14:paraId="1F194F0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F8852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17D319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14:paraId="6A0A41F1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0AEEB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14:paraId="17932439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14:paraId="02E150B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14:paraId="18E1295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14:paraId="10FB80F8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14:paraId="1B8F6178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14:paraId="669AF4FC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14:paraId="61B550D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14:paraId="03EA6A0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14:paraId="52F13014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14:paraId="09CE644F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EAD389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14:paraId="44C2086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C87ABB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14:paraId="40193DB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14:paraId="2360560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14:paraId="41D193F3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5B4B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14:paraId="61925F04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53FF6F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14:paraId="7C7B1D23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14:paraId="1A19C36D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14:paraId="696ADBE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14:paraId="438211D1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F258E9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14:paraId="3F49E89E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6DC68D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14:paraId="3B66B7D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14:paraId="6EA75173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14:paraId="23EC984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14:paraId="469A73B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14:paraId="2E554B55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14:paraId="1937C34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14:paraId="0B4BA555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14:paraId="7012713D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14:paraId="0E8F1651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14:paraId="2257DD4C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11. Шкаф для инструмента и спецодежды -4 шт.</w:t>
      </w:r>
    </w:p>
    <w:p w14:paraId="1FD1651C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14:paraId="3F209500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14:paraId="6000F2D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14:paraId="1F70499E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14:paraId="31C4F86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14:paraId="6C79941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14:paraId="0F3394BF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14:paraId="48DE1B0F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Инструкционные карты. </w:t>
      </w:r>
    </w:p>
    <w:p w14:paraId="0BC0E6B8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FD34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14:paraId="3138E14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E2700C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14:paraId="6956255D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14:paraId="28E454D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14:paraId="5A97F088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14:paraId="11F37A3C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D80C0B">
        <w:rPr>
          <w:rFonts w:ascii="Times New Roman" w:hAnsi="Times New Roman" w:cs="Times New Roman"/>
          <w:sz w:val="26"/>
          <w:szCs w:val="26"/>
        </w:rPr>
        <w:t>.</w:t>
      </w:r>
    </w:p>
    <w:p w14:paraId="44A507B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6.Перфоратор-2 шт.</w:t>
      </w:r>
    </w:p>
    <w:p w14:paraId="0A24FE7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14:paraId="4843346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14:paraId="553D77EE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«Электрообеспечение электроустановок» – 5 шт.</w:t>
      </w:r>
    </w:p>
    <w:p w14:paraId="322EC79E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14:paraId="47ACD04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14:paraId="4BBF8332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D80C0B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14:paraId="0D18E69D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D80C0B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14:paraId="0F53D986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D80C0B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14:paraId="1ECC9DE8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D80C0B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D80C0B">
        <w:rPr>
          <w:rFonts w:ascii="Times New Roman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D80C0B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14:paraId="2AD297E9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14:paraId="6C1A9C2F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14:paraId="53E6AF68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14:paraId="53E41E31" w14:textId="77777777"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0C0B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14:paraId="71672FD7" w14:textId="77777777"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0C0B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14:paraId="1EA3367B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21.Принтер</w:t>
      </w:r>
    </w:p>
    <w:p w14:paraId="766DCB65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14:paraId="6D20E32A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24. Плакаты, схемы.</w:t>
      </w:r>
    </w:p>
    <w:p w14:paraId="21B7BDAB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F402E5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14:paraId="4C1FC064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80C0B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14:paraId="792494D1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Монтаж, наладка и эксплуатация электрооборудования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Н.В. Грунтович. — Минск : Новое знание ; М. : ИНФРА-М, 2018.</w:t>
      </w:r>
    </w:p>
    <w:p w14:paraId="0B6E03A0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энергосбережения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14:paraId="168DC19B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и гражданских зданий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учебник / Ю.Д. Сибикин. — 5-е изд., перераб. и доп. — М. : ИНФРА-М, 2018.</w:t>
      </w:r>
    </w:p>
    <w:p w14:paraId="57491ECA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электромашиностроения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14:paraId="2B2F102A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Справочник электромонтажника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Ю.Д. Сибикин. — 6-е изд., перераб. и доп. — М. : ИНФРА-М, 2017.</w:t>
      </w: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478BDA7F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Выбор и наладка электрооборудования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справоч. пособие / В.К. Варварин. — 3-е изд. — М. : ФОРУМ : ИНФРА-М, 2018.</w:t>
      </w:r>
    </w:p>
    <w:p w14:paraId="5B4A1FAA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45AD9B51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302C551C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80C0B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14:paraId="2FC9CF1E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Ополева Г.Н. - М.:ИД ФОРУМ, НИЦ ИНФРА-М, 2017.</w:t>
      </w:r>
    </w:p>
    <w:p w14:paraId="6C1B715C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Г.Н. Ополева. — М. : ИД «ФОРУМ» : ИНФРА-М, 2018. </w:t>
      </w:r>
    </w:p>
    <w:p w14:paraId="73D8D0DA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14:paraId="5FD133E7" w14:textId="77777777"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14:paraId="77C116BB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14:paraId="459200C4" w14:textId="77777777"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znanium. com.</w:t>
      </w:r>
    </w:p>
    <w:p w14:paraId="0D342A5C" w14:textId="77777777"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49C605" w14:textId="77777777"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4.3. Общие требования к организации образовательного процесса</w:t>
      </w:r>
    </w:p>
    <w:p w14:paraId="1A3E62F1" w14:textId="77777777" w:rsidR="00925654" w:rsidRPr="00D80C0B" w:rsidRDefault="00925654" w:rsidP="00D80C0B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66668912" w14:textId="77777777" w:rsidR="00925654" w:rsidRPr="00D80C0B" w:rsidRDefault="00925654" w:rsidP="00D80C0B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14:paraId="06A5695C" w14:textId="77777777"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C79E87" w14:textId="77777777"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196C0D" w14:textId="77777777"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14:paraId="5D52DB61" w14:textId="77777777"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14:paraId="4EB6FBF8" w14:textId="77777777"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CED29DD" w14:textId="77777777"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BFC26" w14:textId="77777777"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5. Контроль и оценка результатов</w:t>
      </w:r>
      <w:r w:rsid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                     </w:t>
      </w: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о</w:t>
      </w:r>
      <w:r w:rsidR="00CA74B7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своения учебной </w:t>
      </w: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p w14:paraId="76B4F0C1" w14:textId="77777777"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FC0218" w:rsidRPr="00D80C0B" w14:paraId="2401C8CA" w14:textId="77777777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09BC" w14:textId="77777777"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8D34140" w14:textId="77777777"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E076" w14:textId="77777777"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25654" w:rsidRPr="00D80C0B" w14:paraId="0F651C63" w14:textId="77777777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84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ПК. 1.1 Выполнять слесарную обработку, пригонку и пайку деталей и узлов различной сложности в процессе сборки.</w:t>
            </w:r>
          </w:p>
          <w:p w14:paraId="2B00AE91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чертежей узлов и конструкций технических систем; </w:t>
            </w:r>
          </w:p>
          <w:p w14:paraId="5435B8D5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</w:t>
            </w:r>
            <w:r w:rsidR="003115C6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механизированном оборудовании</w:t>
            </w: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14:paraId="2C009A26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14:paraId="2E266452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инструментом. </w:t>
            </w:r>
          </w:p>
          <w:p w14:paraId="11E36054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лужение и пайку с применением припоев;</w:t>
            </w:r>
          </w:p>
          <w:p w14:paraId="5AF33561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-прокладывать установочные провода; </w:t>
            </w:r>
          </w:p>
          <w:p w14:paraId="3F53B34A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прокладывать кабели в трубах.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EAB0" w14:textId="77777777"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14:paraId="1CB40DF7" w14:textId="77777777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927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ПК1.2. Изготовлять приспособления для сборки и ремонта.</w:t>
            </w:r>
          </w:p>
          <w:p w14:paraId="28AC16EF" w14:textId="77777777" w:rsidR="00925654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подбирать аппараты и материалы, применяемые для сборки схем; </w:t>
            </w:r>
          </w:p>
          <w:p w14:paraId="6CF89986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определять маркировку кабелей; </w:t>
            </w:r>
          </w:p>
          <w:p w14:paraId="1826AD8E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заряжать осветительную аппаратуру.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EE70" w14:textId="77777777"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14:paraId="629BD78F" w14:textId="77777777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76F3" w14:textId="77777777" w:rsidR="00925654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ПК1.3. Выявлять и устранять дефекты во время эксплуатации оборудования и при проверке его в процессе ремонта. </w:t>
            </w:r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производить монтаж и ремонт несложных схем  освещения; </w:t>
            </w:r>
          </w:p>
          <w:p w14:paraId="0848274A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проверка и ремонт пускорегулирующей аппаратуры; </w:t>
            </w:r>
          </w:p>
          <w:p w14:paraId="531801A5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измерение сопротивления изоляции обмоток трансформаторов, вводов и выводов кабелей; </w:t>
            </w:r>
          </w:p>
          <w:p w14:paraId="5B0406E2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разборка и проведение среднего ремонта электрических машин напряжениям до 1 кВ;</w:t>
            </w:r>
          </w:p>
          <w:p w14:paraId="4488F42D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разборка и проведение среднего ремонта аппаратов напряжениям до 1 кВ; </w:t>
            </w:r>
          </w:p>
          <w:p w14:paraId="550C47A6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электрических схем различной сложности; </w:t>
            </w:r>
          </w:p>
          <w:p w14:paraId="53259B52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сборка электрических схем различной сложности.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87D5" w14:textId="77777777"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14:paraId="2DD12081" w14:textId="77777777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958" w14:textId="77777777"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ПК.1.4. Составлять дефектные ведомости на ремонт электрооборудования</w:t>
            </w:r>
          </w:p>
          <w:p w14:paraId="73A0EA20" w14:textId="77777777" w:rsidR="00925654" w:rsidRPr="00D80C0B" w:rsidRDefault="00925654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графика ППР; </w:t>
            </w:r>
          </w:p>
          <w:p w14:paraId="7F42C090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ремонт электрооборудования, трансформаторов и тд.; </w:t>
            </w:r>
          </w:p>
          <w:p w14:paraId="3EE246BA" w14:textId="77777777"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составление дефектных ведомостей на ремонт , электрических машин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3580" w14:textId="77777777"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14:paraId="4AD8C6C2" w14:textId="77777777"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3115C6" w:rsidRPr="00D80C0B" w14:paraId="06263775" w14:textId="77777777" w:rsidTr="00217DCE">
        <w:tc>
          <w:tcPr>
            <w:tcW w:w="1101" w:type="dxa"/>
          </w:tcPr>
          <w:p w14:paraId="794DEEC5" w14:textId="77777777" w:rsidR="003115C6" w:rsidRPr="00D80C0B" w:rsidRDefault="003115C6" w:rsidP="00D80C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835" w:type="dxa"/>
          </w:tcPr>
          <w:p w14:paraId="3DCDE3CB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14:paraId="1EA8AFB3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48692E68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115C6" w:rsidRPr="00D80C0B" w14:paraId="21AAA4C8" w14:textId="77777777" w:rsidTr="00217DCE">
        <w:trPr>
          <w:trHeight w:val="1170"/>
        </w:trPr>
        <w:tc>
          <w:tcPr>
            <w:tcW w:w="1101" w:type="dxa"/>
          </w:tcPr>
          <w:p w14:paraId="032A37A8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14:paraId="05A5EBB2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14:paraId="494FBFF7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13844F53" w14:textId="77777777" w:rsidR="003115C6" w:rsidRPr="00D80C0B" w:rsidRDefault="003115C6" w:rsidP="00D80C0B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D39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115C6" w:rsidRPr="00D80C0B" w14:paraId="4A3CDBB6" w14:textId="77777777" w:rsidTr="00217DCE">
        <w:trPr>
          <w:trHeight w:val="1965"/>
        </w:trPr>
        <w:tc>
          <w:tcPr>
            <w:tcW w:w="1101" w:type="dxa"/>
          </w:tcPr>
          <w:p w14:paraId="2A8054AA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14:paraId="183CC697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14:paraId="6E9B579C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E3D2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3115C6" w:rsidRPr="00D80C0B" w14:paraId="556CA2C6" w14:textId="77777777" w:rsidTr="00217DCE">
        <w:trPr>
          <w:trHeight w:val="2542"/>
        </w:trPr>
        <w:tc>
          <w:tcPr>
            <w:tcW w:w="1101" w:type="dxa"/>
          </w:tcPr>
          <w:p w14:paraId="1BC5A897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14:paraId="08E169AC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14:paraId="4A9FA388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16D26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73D5355A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115C6" w:rsidRPr="00D80C0B" w14:paraId="0DAC5C79" w14:textId="77777777" w:rsidTr="00217DCE">
        <w:trPr>
          <w:trHeight w:val="1260"/>
        </w:trPr>
        <w:tc>
          <w:tcPr>
            <w:tcW w:w="1101" w:type="dxa"/>
          </w:tcPr>
          <w:p w14:paraId="43AD611E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14:paraId="6D7397E8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14:paraId="0697A196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021EA62D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C60A" w14:textId="77777777"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798F6897" w14:textId="77777777"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115C6" w:rsidRPr="00D80C0B" w14:paraId="5DD72AFA" w14:textId="77777777" w:rsidTr="00217DCE">
        <w:trPr>
          <w:trHeight w:val="243"/>
        </w:trPr>
        <w:tc>
          <w:tcPr>
            <w:tcW w:w="1101" w:type="dxa"/>
          </w:tcPr>
          <w:p w14:paraId="28644BED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14:paraId="2AC17EE4" w14:textId="77777777" w:rsidR="003115C6" w:rsidRPr="00D80C0B" w:rsidRDefault="003115C6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 Использовать информационно-коммуникационные технологии в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3118" w:type="dxa"/>
          </w:tcPr>
          <w:p w14:paraId="5C2DC8B8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пользоваться Интернетом, электронной почтой. Уметь использовать переносные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1727" w14:textId="77777777"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3115C6" w:rsidRPr="00D80C0B" w14:paraId="2425026F" w14:textId="77777777" w:rsidTr="00217DCE">
        <w:trPr>
          <w:trHeight w:val="975"/>
        </w:trPr>
        <w:tc>
          <w:tcPr>
            <w:tcW w:w="1101" w:type="dxa"/>
          </w:tcPr>
          <w:p w14:paraId="2298A3AC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835" w:type="dxa"/>
          </w:tcPr>
          <w:p w14:paraId="54CBB1B5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14:paraId="256D5DBF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3EED" w14:textId="77777777"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115C6" w:rsidRPr="00D80C0B" w14:paraId="171A4F5D" w14:textId="77777777" w:rsidTr="00217DCE">
        <w:trPr>
          <w:trHeight w:val="675"/>
        </w:trPr>
        <w:tc>
          <w:tcPr>
            <w:tcW w:w="1101" w:type="dxa"/>
          </w:tcPr>
          <w:p w14:paraId="3ADB2B60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051BCD8E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6A98599" w14:textId="77777777"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14:paraId="0076FD3A" w14:textId="77777777" w:rsidR="003115C6" w:rsidRPr="00D80C0B" w:rsidRDefault="003115C6" w:rsidP="00D80C0B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47D9" w14:textId="77777777"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13F4B1C4" w14:textId="77777777" w:rsidR="00D80C0B" w:rsidRDefault="00D80C0B" w:rsidP="00FF7991">
      <w:pPr>
        <w:spacing w:after="0" w:line="240" w:lineRule="auto"/>
        <w:jc w:val="both"/>
      </w:pPr>
    </w:p>
    <w:sectPr w:rsidR="00D80C0B" w:rsidSect="00D80C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DC"/>
    <w:rsid w:val="00042F19"/>
    <w:rsid w:val="000E6276"/>
    <w:rsid w:val="000F0579"/>
    <w:rsid w:val="001018D3"/>
    <w:rsid w:val="00131036"/>
    <w:rsid w:val="001335C9"/>
    <w:rsid w:val="00137CBD"/>
    <w:rsid w:val="00142380"/>
    <w:rsid w:val="00157527"/>
    <w:rsid w:val="001A2CDD"/>
    <w:rsid w:val="00215527"/>
    <w:rsid w:val="00217DCE"/>
    <w:rsid w:val="00234D96"/>
    <w:rsid w:val="00235012"/>
    <w:rsid w:val="002A4737"/>
    <w:rsid w:val="00301747"/>
    <w:rsid w:val="003115C6"/>
    <w:rsid w:val="0036769C"/>
    <w:rsid w:val="0039786E"/>
    <w:rsid w:val="003E0EA5"/>
    <w:rsid w:val="004343AB"/>
    <w:rsid w:val="005A253E"/>
    <w:rsid w:val="00601B7E"/>
    <w:rsid w:val="007318DC"/>
    <w:rsid w:val="00842378"/>
    <w:rsid w:val="00852BF3"/>
    <w:rsid w:val="008B5A9B"/>
    <w:rsid w:val="008B6A87"/>
    <w:rsid w:val="008B7496"/>
    <w:rsid w:val="00925654"/>
    <w:rsid w:val="00AA63BC"/>
    <w:rsid w:val="00AB5653"/>
    <w:rsid w:val="00AD671E"/>
    <w:rsid w:val="00B65BD9"/>
    <w:rsid w:val="00BC43D5"/>
    <w:rsid w:val="00C025F3"/>
    <w:rsid w:val="00C644A8"/>
    <w:rsid w:val="00CA74B7"/>
    <w:rsid w:val="00CB122C"/>
    <w:rsid w:val="00CD594C"/>
    <w:rsid w:val="00D80C0B"/>
    <w:rsid w:val="00DA1E6F"/>
    <w:rsid w:val="00DC669A"/>
    <w:rsid w:val="00E4733C"/>
    <w:rsid w:val="00F24E7E"/>
    <w:rsid w:val="00F85F56"/>
    <w:rsid w:val="00FC0218"/>
    <w:rsid w:val="00FD7BAC"/>
    <w:rsid w:val="00FE4798"/>
    <w:rsid w:val="00FF6692"/>
    <w:rsid w:val="00FF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67E3"/>
  <w15:docId w15:val="{3888E4C7-BCA8-4BEB-B2DC-0A5217B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D9"/>
    <w:pPr>
      <w:ind w:left="720"/>
      <w:contextualSpacing/>
    </w:pPr>
  </w:style>
  <w:style w:type="table" w:styleId="a4">
    <w:name w:val="Table Grid"/>
    <w:basedOn w:val="a1"/>
    <w:rsid w:val="000F0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0F05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F0579"/>
  </w:style>
  <w:style w:type="table" w:customStyle="1" w:styleId="2">
    <w:name w:val="Сетка таблицы2"/>
    <w:basedOn w:val="a1"/>
    <w:uiPriority w:val="59"/>
    <w:rsid w:val="00D80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4541</Words>
  <Characters>25885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4</cp:revision>
  <dcterms:created xsi:type="dcterms:W3CDTF">2022-05-27T09:54:00Z</dcterms:created>
  <dcterms:modified xsi:type="dcterms:W3CDTF">2022-05-27T10:00:00Z</dcterms:modified>
</cp:coreProperties>
</file>